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cs="Times New Roman"/>
          <w:b/>
          <w:bCs/>
          <w:spacing w:val="0"/>
          <w:sz w:val="72"/>
          <w:szCs w:val="72"/>
        </w:rPr>
      </w:pPr>
      <w:bookmarkStart w:id="94" w:name="_GoBack"/>
      <w:bookmarkEnd w:id="94"/>
      <w:r>
        <w:rPr>
          <w:spacing w:val="0"/>
        </w:rPr>
        <w:drawing>
          <wp:inline distT="0" distB="0" distL="114300" distR="114300">
            <wp:extent cx="1965960" cy="310515"/>
            <wp:effectExtent l="0" t="0" r="15240" b="13335"/>
            <wp:docPr id="7" name="图片 3" descr="BIOBASE博科最新logo源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BIOBASE博科最新logo源文件"/>
                    <pic:cNvPicPr>
                      <a:picLocks noChangeAspect="1"/>
                    </pic:cNvPicPr>
                  </pic:nvPicPr>
                  <pic:blipFill>
                    <a:blip r:embed="rId15"/>
                    <a:stretch>
                      <a:fillRect/>
                    </a:stretch>
                  </pic:blipFill>
                  <pic:spPr>
                    <a:xfrm>
                      <a:off x="0" y="0"/>
                      <a:ext cx="1965960" cy="310515"/>
                    </a:xfrm>
                    <a:prstGeom prst="rect">
                      <a:avLst/>
                    </a:prstGeom>
                    <a:noFill/>
                    <a:ln>
                      <a:noFill/>
                    </a:ln>
                  </pic:spPr>
                </pic:pic>
              </a:graphicData>
            </a:graphic>
          </wp:inline>
        </w:drawing>
      </w:r>
    </w:p>
    <w:p>
      <w:pPr>
        <w:spacing w:after="156" w:afterLines="50" w:line="360" w:lineRule="exact"/>
        <w:ind w:left="357"/>
        <w:jc w:val="center"/>
        <w:rPr>
          <w:rFonts w:ascii="Times New Roman" w:hAnsi="Times New Roman" w:cs="Times New Roman"/>
          <w:b/>
          <w:color w:val="000000"/>
          <w:spacing w:val="0"/>
          <w:sz w:val="52"/>
          <w:szCs w:val="52"/>
        </w:rPr>
      </w:pP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Times New Roman" w:hAnsi="Times New Roman" w:eastAsia="宋体" w:cs="Times New Roman"/>
          <w:b/>
          <w:color w:val="000000"/>
          <w:spacing w:val="0"/>
          <w:sz w:val="52"/>
          <w:szCs w:val="52"/>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Times New Roman" w:hAnsi="Times New Roman" w:eastAsia="宋体" w:cs="Times New Roman"/>
          <w:b/>
          <w:color w:val="000000"/>
          <w:spacing w:val="0"/>
          <w:sz w:val="52"/>
          <w:szCs w:val="52"/>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Times New Roman" w:hAnsi="Times New Roman" w:eastAsia="宋体" w:cs="Times New Roman"/>
          <w:b/>
          <w:color w:val="000000"/>
          <w:spacing w:val="0"/>
          <w:sz w:val="52"/>
          <w:szCs w:val="52"/>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Times New Roman" w:hAnsi="Times New Roman" w:eastAsia="宋体" w:cs="Times New Roman"/>
          <w:b/>
          <w:color w:val="000000"/>
          <w:spacing w:val="0"/>
          <w:sz w:val="52"/>
          <w:szCs w:val="52"/>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Times New Roman" w:hAnsi="Times New Roman" w:eastAsia="宋体" w:cs="Times New Roman"/>
          <w:b/>
          <w:color w:val="000000"/>
          <w:spacing w:val="0"/>
          <w:sz w:val="52"/>
          <w:szCs w:val="52"/>
          <w:lang w:val="en-US" w:eastAsia="zh-CN"/>
        </w:rPr>
      </w:pPr>
      <w:r>
        <w:rPr>
          <w:rFonts w:hint="eastAsia" w:ascii="Times New Roman" w:hAnsi="Times New Roman" w:eastAsia="宋体" w:cs="Times New Roman"/>
          <w:b/>
          <w:color w:val="000000"/>
          <w:spacing w:val="0"/>
          <w:sz w:val="52"/>
          <w:szCs w:val="52"/>
          <w:lang w:eastAsia="zh-CN"/>
        </w:rPr>
        <w:t>Bio</w:t>
      </w:r>
      <w:r>
        <w:rPr>
          <w:rFonts w:hint="eastAsia" w:ascii="Times New Roman" w:hAnsi="Times New Roman" w:eastAsia="宋体" w:cs="Times New Roman"/>
          <w:b/>
          <w:color w:val="000000"/>
          <w:spacing w:val="0"/>
          <w:sz w:val="52"/>
          <w:szCs w:val="52"/>
          <w:lang w:val="en-US" w:eastAsia="zh-CN"/>
        </w:rPr>
        <w:t>logical</w:t>
      </w:r>
      <w:r>
        <w:rPr>
          <w:rFonts w:hint="eastAsia" w:ascii="Times New Roman" w:hAnsi="Times New Roman" w:eastAsia="宋体" w:cs="Times New Roman"/>
          <w:b/>
          <w:color w:val="000000"/>
          <w:spacing w:val="0"/>
          <w:sz w:val="52"/>
          <w:szCs w:val="52"/>
          <w:lang w:eastAsia="zh-CN"/>
        </w:rPr>
        <w:t xml:space="preserve"> </w:t>
      </w:r>
      <w:r>
        <w:rPr>
          <w:rFonts w:hint="eastAsia" w:ascii="Times New Roman" w:hAnsi="Times New Roman" w:eastAsia="宋体" w:cs="Times New Roman"/>
          <w:b/>
          <w:color w:val="000000"/>
          <w:spacing w:val="0"/>
          <w:sz w:val="52"/>
          <w:szCs w:val="52"/>
          <w:lang w:val="en-US" w:eastAsia="zh-CN"/>
        </w:rPr>
        <w:t>Safety Cabinet</w:t>
      </w: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ascii="Times New Roman" w:hAnsi="Times New Roman" w:eastAsia="宋体" w:cs="Times New Roman"/>
          <w:b/>
          <w:color w:val="000000"/>
          <w:spacing w:val="0"/>
          <w:sz w:val="52"/>
          <w:szCs w:val="52"/>
        </w:rPr>
      </w:pPr>
      <w:r>
        <w:rPr>
          <w:rFonts w:ascii="Times New Roman" w:hAnsi="Times New Roman" w:eastAsia="宋体" w:cs="Times New Roman"/>
          <w:b/>
          <w:color w:val="000000"/>
          <w:spacing w:val="0"/>
          <w:sz w:val="52"/>
          <w:szCs w:val="52"/>
        </w:rPr>
        <w:t>Class II A2</w:t>
      </w: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ascii="Times New Roman" w:hAnsi="Times New Roman" w:cs="Times New Roman"/>
          <w:b/>
          <w:bCs/>
          <w:spacing w:val="0"/>
          <w:sz w:val="52"/>
          <w:szCs w:val="52"/>
        </w:rPr>
      </w:pPr>
      <w:r>
        <w:rPr>
          <w:rFonts w:ascii="Times New Roman" w:hAnsi="Times New Roman" w:cs="Times New Roman"/>
          <w:b/>
          <w:color w:val="000000"/>
          <w:spacing w:val="0"/>
          <w:sz w:val="52"/>
          <w:szCs w:val="52"/>
        </w:rPr>
        <w:t>BSC-4FA2</w:t>
      </w: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Times New Roman" w:hAnsi="Times New Roman" w:eastAsia="宋体" w:cs="Times New Roman"/>
          <w:b/>
          <w:color w:val="000000"/>
          <w:spacing w:val="0"/>
          <w:sz w:val="52"/>
          <w:szCs w:val="52"/>
          <w:lang w:val="en-US" w:eastAsia="zh-CN"/>
        </w:rPr>
      </w:pPr>
      <w:r>
        <w:rPr>
          <w:rFonts w:ascii="Times New Roman" w:hAnsi="Times New Roman" w:eastAsia="宋体" w:cs="Times New Roman"/>
          <w:b/>
          <w:color w:val="000000"/>
          <w:spacing w:val="0"/>
          <w:sz w:val="52"/>
          <w:szCs w:val="52"/>
        </w:rPr>
        <w:t>U</w:t>
      </w:r>
      <w:r>
        <w:rPr>
          <w:rFonts w:hint="eastAsia" w:ascii="Times New Roman" w:hAnsi="Times New Roman" w:eastAsia="宋体" w:cs="Times New Roman"/>
          <w:b/>
          <w:color w:val="000000"/>
          <w:spacing w:val="0"/>
          <w:sz w:val="52"/>
          <w:szCs w:val="52"/>
          <w:lang w:val="en-US" w:eastAsia="zh-CN"/>
        </w:rPr>
        <w:t>ser Manual</w:t>
      </w:r>
    </w:p>
    <w:p>
      <w:pPr>
        <w:spacing w:after="156" w:afterLines="50" w:line="360" w:lineRule="exact"/>
        <w:ind w:left="359"/>
        <w:jc w:val="center"/>
        <w:rPr>
          <w:rFonts w:ascii="Times New Roman" w:hAnsi="Times New Roman" w:cs="Times New Roman"/>
          <w:b/>
          <w:bCs/>
          <w:spacing w:val="0"/>
          <w:sz w:val="52"/>
          <w:szCs w:val="52"/>
        </w:rPr>
      </w:pPr>
      <w:bookmarkStart w:id="0" w:name="_top"/>
      <w:bookmarkEnd w:id="0"/>
    </w:p>
    <w:p>
      <w:pPr>
        <w:spacing w:after="156" w:afterLines="50" w:line="360" w:lineRule="exact"/>
        <w:ind w:left="359"/>
        <w:jc w:val="center"/>
        <w:rPr>
          <w:rFonts w:ascii="Times New Roman" w:hAnsi="Times New Roman" w:cs="Times New Roman"/>
          <w:b/>
          <w:bCs/>
          <w:spacing w:val="0"/>
          <w:sz w:val="52"/>
          <w:szCs w:val="52"/>
        </w:rPr>
      </w:pPr>
    </w:p>
    <w:p>
      <w:pPr>
        <w:spacing w:after="156" w:afterLines="50" w:line="360" w:lineRule="exact"/>
        <w:ind w:left="359"/>
        <w:jc w:val="center"/>
        <w:rPr>
          <w:rFonts w:ascii="Times New Roman" w:hAnsi="Times New Roman" w:cs="Times New Roman"/>
          <w:b/>
          <w:bCs/>
          <w:spacing w:val="0"/>
          <w:sz w:val="52"/>
          <w:szCs w:val="52"/>
        </w:rPr>
      </w:pPr>
    </w:p>
    <w:p>
      <w:pPr>
        <w:spacing w:after="156" w:afterLines="50" w:line="360" w:lineRule="exact"/>
        <w:ind w:left="359"/>
        <w:jc w:val="center"/>
        <w:rPr>
          <w:rFonts w:ascii="Times New Roman" w:hAnsi="Times New Roman" w:cs="Times New Roman"/>
          <w:b/>
          <w:bCs/>
          <w:spacing w:val="0"/>
          <w:sz w:val="52"/>
          <w:szCs w:val="52"/>
        </w:rPr>
      </w:pPr>
    </w:p>
    <w:p>
      <w:pPr>
        <w:spacing w:after="156" w:afterLines="50" w:line="360" w:lineRule="exact"/>
        <w:ind w:left="359"/>
        <w:jc w:val="center"/>
        <w:rPr>
          <w:rFonts w:ascii="Times New Roman" w:hAnsi="Times New Roman" w:cs="Times New Roman"/>
          <w:b/>
          <w:bCs/>
          <w:spacing w:val="0"/>
          <w:sz w:val="48"/>
          <w:szCs w:val="48"/>
        </w:rPr>
      </w:pPr>
    </w:p>
    <w:p>
      <w:pPr>
        <w:spacing w:after="156" w:afterLines="50" w:line="360" w:lineRule="exact"/>
        <w:ind w:left="359"/>
        <w:jc w:val="center"/>
        <w:rPr>
          <w:rFonts w:ascii="Times New Roman" w:hAnsi="Times New Roman" w:cs="Times New Roman"/>
          <w:b/>
          <w:bCs/>
          <w:spacing w:val="0"/>
          <w:sz w:val="48"/>
          <w:szCs w:val="48"/>
        </w:rPr>
      </w:pPr>
    </w:p>
    <w:p>
      <w:pPr>
        <w:spacing w:after="156" w:afterLines="50" w:line="360" w:lineRule="exact"/>
        <w:ind w:left="359"/>
        <w:jc w:val="center"/>
        <w:rPr>
          <w:rFonts w:ascii="Times New Roman" w:hAnsi="Times New Roman" w:cs="Times New Roman"/>
          <w:b/>
          <w:bCs/>
          <w:spacing w:val="0"/>
          <w:sz w:val="48"/>
          <w:szCs w:val="48"/>
        </w:rPr>
      </w:pPr>
    </w:p>
    <w:p>
      <w:pPr>
        <w:spacing w:after="156" w:afterLines="50" w:line="360" w:lineRule="exact"/>
        <w:ind w:left="359"/>
        <w:jc w:val="center"/>
        <w:rPr>
          <w:rFonts w:ascii="Times New Roman" w:hAnsi="Times New Roman" w:cs="Times New Roman"/>
          <w:b/>
          <w:bCs/>
          <w:spacing w:val="0"/>
          <w:sz w:val="48"/>
          <w:szCs w:val="48"/>
        </w:rPr>
      </w:pPr>
    </w:p>
    <w:p>
      <w:pPr>
        <w:spacing w:after="156" w:afterLines="50" w:line="360" w:lineRule="exact"/>
        <w:ind w:left="359"/>
        <w:jc w:val="center"/>
        <w:rPr>
          <w:rFonts w:ascii="Times New Roman" w:hAnsi="Times New Roman" w:cs="Times New Roman"/>
          <w:b/>
          <w:bCs/>
          <w:spacing w:val="0"/>
          <w:sz w:val="48"/>
          <w:szCs w:val="48"/>
        </w:rPr>
      </w:pPr>
    </w:p>
    <w:p>
      <w:pPr>
        <w:spacing w:after="156" w:afterLines="50" w:line="360" w:lineRule="exact"/>
        <w:ind w:left="359"/>
        <w:jc w:val="center"/>
        <w:rPr>
          <w:rFonts w:ascii="Times New Roman" w:hAnsi="Times New Roman" w:cs="Times New Roman"/>
          <w:b/>
          <w:bCs/>
          <w:spacing w:val="0"/>
          <w:sz w:val="48"/>
          <w:szCs w:val="48"/>
        </w:rPr>
      </w:pPr>
    </w:p>
    <w:p>
      <w:pPr>
        <w:widowControl/>
        <w:spacing w:after="160" w:line="360" w:lineRule="auto"/>
        <w:jc w:val="center"/>
        <w:rPr>
          <w:rFonts w:hint="default" w:ascii="Times New Roman" w:hAnsi="Times New Roman" w:eastAsia="宋体" w:cs="Times New Roman"/>
          <w:b/>
          <w:bCs/>
          <w:spacing w:val="0"/>
          <w:kern w:val="0"/>
          <w:sz w:val="36"/>
          <w:szCs w:val="36"/>
          <w:lang w:val="en-US" w:eastAsia="zh-CN"/>
        </w:rPr>
      </w:pPr>
      <w:r>
        <w:rPr>
          <w:rFonts w:hint="eastAsia" w:ascii="Times New Roman" w:hAnsi="Times New Roman" w:eastAsia="宋体" w:cs="Times New Roman"/>
          <w:b/>
          <w:bCs/>
          <w:spacing w:val="0"/>
          <w:kern w:val="0"/>
          <w:sz w:val="36"/>
          <w:szCs w:val="36"/>
          <w:lang w:val="en-US" w:eastAsia="zh-CN"/>
        </w:rPr>
        <w:t>BIOBASE GROUP</w:t>
      </w:r>
    </w:p>
    <w:p>
      <w:pPr>
        <w:widowControl/>
        <w:spacing w:after="160" w:line="360" w:lineRule="auto"/>
        <w:jc w:val="center"/>
        <w:rPr>
          <w:rFonts w:hint="eastAsia" w:ascii="Times New Roman" w:hAnsi="Times New Roman" w:eastAsia="宋体" w:cs="Times New Roman"/>
          <w:b/>
          <w:spacing w:val="0"/>
          <w:kern w:val="0"/>
          <w:sz w:val="36"/>
          <w:szCs w:val="36"/>
          <w:lang w:val="en-US" w:eastAsia="zh-CN"/>
        </w:rPr>
      </w:pPr>
      <w:r>
        <w:rPr>
          <w:rFonts w:ascii="Times New Roman" w:hAnsi="Times New Roman" w:eastAsia="宋体" w:cs="Times New Roman"/>
          <w:b/>
          <w:spacing w:val="0"/>
          <w:kern w:val="0"/>
          <w:sz w:val="36"/>
          <w:szCs w:val="36"/>
        </w:rPr>
        <w:t>Version 20</w:t>
      </w:r>
      <w:r>
        <w:rPr>
          <w:rFonts w:hint="eastAsia" w:ascii="Times New Roman" w:hAnsi="Times New Roman" w:eastAsia="宋体" w:cs="Times New Roman"/>
          <w:b/>
          <w:spacing w:val="0"/>
          <w:kern w:val="0"/>
          <w:sz w:val="36"/>
          <w:szCs w:val="36"/>
          <w:lang w:val="en-US" w:eastAsia="zh-CN"/>
        </w:rPr>
        <w:t>21</w:t>
      </w:r>
      <w:r>
        <w:rPr>
          <w:rFonts w:ascii="Times New Roman" w:hAnsi="Times New Roman" w:eastAsia="宋体" w:cs="Times New Roman"/>
          <w:b/>
          <w:spacing w:val="0"/>
          <w:kern w:val="0"/>
          <w:sz w:val="36"/>
          <w:szCs w:val="36"/>
        </w:rPr>
        <w:t>.0</w:t>
      </w:r>
      <w:r>
        <w:rPr>
          <w:rFonts w:hint="eastAsia" w:ascii="Times New Roman" w:hAnsi="Times New Roman" w:eastAsia="宋体" w:cs="Times New Roman"/>
          <w:b/>
          <w:spacing w:val="0"/>
          <w:kern w:val="0"/>
          <w:sz w:val="36"/>
          <w:szCs w:val="36"/>
          <w:lang w:val="en-US" w:eastAsia="zh-CN"/>
        </w:rPr>
        <w:t>6</w:t>
      </w:r>
    </w:p>
    <w:p>
      <w:pPr>
        <w:widowControl/>
        <w:jc w:val="left"/>
        <w:rPr>
          <w:rFonts w:ascii="Times New Roman" w:hAnsi="Times New Roman" w:cs="Times New Roman"/>
          <w:b/>
          <w:bCs/>
          <w:spacing w:val="0"/>
          <w:sz w:val="28"/>
          <w:szCs w:val="28"/>
        </w:rPr>
        <w:sectPr>
          <w:headerReference r:id="rId4" w:type="first"/>
          <w:footerReference r:id="rId5" w:type="first"/>
          <w:headerReference r:id="rId3" w:type="default"/>
          <w:pgSz w:w="11906" w:h="16838"/>
          <w:pgMar w:top="1440" w:right="1080" w:bottom="1440" w:left="1080" w:header="851" w:footer="992" w:gutter="0"/>
          <w:pgBorders>
            <w:top w:val="none" w:sz="0" w:space="0"/>
            <w:left w:val="none" w:sz="0" w:space="0"/>
            <w:bottom w:val="none" w:sz="0" w:space="0"/>
            <w:right w:val="none" w:sz="0" w:space="0"/>
          </w:pgBorders>
          <w:cols w:space="720" w:num="1"/>
          <w:docGrid w:type="lines" w:linePitch="312" w:charSpace="0"/>
        </w:sectPr>
      </w:pPr>
    </w:p>
    <w:p>
      <w:pPr>
        <w:pStyle w:val="3"/>
        <w:keepNext/>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Times New Roman" w:hAnsi="Times New Roman" w:cs="Times New Roman"/>
          <w:spacing w:val="0"/>
          <w:sz w:val="32"/>
          <w:szCs w:val="32"/>
          <w:lang w:val="en-US" w:eastAsia="zh-CN"/>
        </w:rPr>
      </w:pPr>
      <w:bookmarkStart w:id="1" w:name="_Toc3375"/>
      <w:r>
        <w:rPr>
          <w:rFonts w:hint="default" w:ascii="Times New Roman" w:hAnsi="Times New Roman" w:cs="Times New Roman"/>
          <w:spacing w:val="0"/>
          <w:sz w:val="32"/>
          <w:szCs w:val="32"/>
          <w:lang w:val="en-US" w:eastAsia="zh-CN"/>
        </w:rPr>
        <w:t>Preface</w:t>
      </w:r>
      <w:bookmarkEnd w:id="1"/>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cs="Times New Roman"/>
          <w:b w:val="0"/>
          <w:bCs/>
          <w:spacing w:val="0"/>
          <w:sz w:val="24"/>
          <w:szCs w:val="24"/>
        </w:rPr>
      </w:pPr>
      <w:r>
        <w:rPr>
          <w:rFonts w:ascii="Times New Roman" w:hAnsi="Times New Roman" w:cs="Times New Roman"/>
          <w:b w:val="0"/>
          <w:bCs/>
          <w:spacing w:val="0"/>
          <w:sz w:val="24"/>
          <w:szCs w:val="24"/>
        </w:rPr>
        <w:t xml:space="preserve">Thank you very much for purchasing our class II A2 </w:t>
      </w:r>
      <w:r>
        <w:rPr>
          <w:rFonts w:hint="eastAsia" w:ascii="Times New Roman" w:hAnsi="Times New Roman" w:cs="Times New Roman"/>
          <w:b w:val="0"/>
          <w:bCs/>
          <w:spacing w:val="0"/>
          <w:sz w:val="24"/>
          <w:szCs w:val="24"/>
          <w:lang w:eastAsia="zh-CN"/>
        </w:rPr>
        <w:t>Biosafety Cabinet</w:t>
      </w:r>
      <w:r>
        <w:rPr>
          <w:rFonts w:ascii="Times New Roman" w:hAnsi="Times New Roman" w:cs="Times New Roman"/>
          <w:b w:val="0"/>
          <w:bCs/>
          <w:spacing w:val="0"/>
          <w:sz w:val="24"/>
          <w:szCs w:val="24"/>
        </w:rPr>
        <w:t>.</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cs="Times New Roman"/>
          <w:b w:val="0"/>
          <w:bCs/>
          <w:spacing w:val="0"/>
          <w:sz w:val="24"/>
          <w:szCs w:val="24"/>
        </w:rPr>
      </w:pPr>
      <w:r>
        <w:rPr>
          <w:rFonts w:ascii="Times New Roman" w:hAnsi="Times New Roman" w:cs="Times New Roman"/>
          <w:b w:val="0"/>
          <w:bCs/>
          <w:spacing w:val="0"/>
          <w:sz w:val="24"/>
          <w:szCs w:val="24"/>
        </w:rPr>
        <w:t>Please read the “Operating Instructions” and “Warranty” before operating this unit to assure proper operation. After reading these documents, be sure to store them securely together with the “Warranty” at a hand place for future reference.</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cs="Times New Roman"/>
          <w:b w:val="0"/>
          <w:bCs/>
          <w:spacing w:val="0"/>
          <w:sz w:val="24"/>
          <w:szCs w:val="24"/>
        </w:rPr>
      </w:pPr>
      <w:r>
        <w:rPr>
          <w:b w:val="0"/>
          <w:bCs/>
          <w:spacing w:val="0"/>
          <w:sz w:val="24"/>
          <w:szCs w:val="24"/>
        </w:rPr>
        <w:drawing>
          <wp:inline distT="0" distB="0" distL="0" distR="0">
            <wp:extent cx="413385" cy="341630"/>
            <wp:effectExtent l="0" t="0" r="5715" b="1270"/>
            <wp:docPr id="19" name="图片 19" descr="S501872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50187252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13385" cy="341630"/>
                    </a:xfrm>
                    <a:prstGeom prst="rect">
                      <a:avLst/>
                    </a:prstGeom>
                    <a:noFill/>
                    <a:ln>
                      <a:noFill/>
                    </a:ln>
                  </pic:spPr>
                </pic:pic>
              </a:graphicData>
            </a:graphic>
          </wp:inline>
        </w:drawing>
      </w:r>
      <w:r>
        <w:rPr>
          <w:rFonts w:ascii="Times New Roman" w:hAnsi="Times New Roman" w:cs="Times New Roman"/>
          <w:b w:val="0"/>
          <w:bCs/>
          <w:spacing w:val="0"/>
          <w:sz w:val="24"/>
          <w:szCs w:val="24"/>
        </w:rPr>
        <w:t>Warning: Before operating the unit, be sure to read carefully and fully understand important warnings in the operating instructions.</w:t>
      </w:r>
    </w:p>
    <w:p>
      <w:pPr>
        <w:keepNext w:val="0"/>
        <w:keepLines w:val="0"/>
        <w:pageBreakBefore w:val="0"/>
        <w:widowControl w:val="0"/>
        <w:kinsoku/>
        <w:wordWrap/>
        <w:overflowPunct/>
        <w:topLinePunct w:val="0"/>
        <w:autoSpaceDE/>
        <w:autoSpaceDN/>
        <w:bidi w:val="0"/>
        <w:adjustRightInd/>
        <w:snapToGrid/>
        <w:jc w:val="both"/>
        <w:textAlignment w:val="auto"/>
        <w:rPr>
          <w:rFonts w:hint="default"/>
          <w:b w:val="0"/>
          <w:bCs/>
          <w:spacing w:val="0"/>
          <w:sz w:val="24"/>
          <w:szCs w:val="24"/>
          <w:lang w:val="en-US" w:eastAsia="zh-CN"/>
        </w:rPr>
        <w:sectPr>
          <w:headerReference r:id="rId7" w:type="first"/>
          <w:footerReference r:id="rId9" w:type="first"/>
          <w:headerReference r:id="rId6" w:type="default"/>
          <w:footerReference r:id="rId8" w:type="default"/>
          <w:pgSz w:w="11906" w:h="16838"/>
          <w:pgMar w:top="1440" w:right="1080" w:bottom="1440" w:left="1080" w:header="851" w:footer="567" w:gutter="0"/>
          <w:pgBorders>
            <w:top w:val="none" w:sz="0" w:space="0"/>
            <w:left w:val="none" w:sz="0" w:space="0"/>
            <w:bottom w:val="none" w:sz="0" w:space="0"/>
            <w:right w:val="none" w:sz="0" w:space="0"/>
          </w:pgBorders>
          <w:pgNumType w:fmt="decimal" w:start="1"/>
          <w:cols w:space="720" w:num="1"/>
          <w:titlePg/>
          <w:docGrid w:type="lines" w:linePitch="312" w:charSpace="0"/>
        </w:sectPr>
      </w:pPr>
    </w:p>
    <w:p>
      <w:pPr>
        <w:pStyle w:val="3"/>
        <w:keepNext/>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Times New Roman" w:hAnsi="Times New Roman" w:eastAsia="Times New Roman" w:cs="Times New Roman"/>
          <w:spacing w:val="0"/>
          <w:sz w:val="32"/>
          <w:szCs w:val="32"/>
          <w:lang w:val="en-US" w:eastAsia="zh-CN"/>
        </w:rPr>
      </w:pPr>
      <w:bookmarkStart w:id="2" w:name="_Toc12164"/>
      <w:r>
        <w:rPr>
          <w:rFonts w:hint="default" w:ascii="Times New Roman" w:hAnsi="Times New Roman" w:eastAsia="Times New Roman" w:cs="Times New Roman"/>
          <w:spacing w:val="0"/>
          <w:sz w:val="32"/>
          <w:szCs w:val="32"/>
          <w:lang w:val="en-US" w:eastAsia="zh-CN"/>
        </w:rPr>
        <w:t>C</w:t>
      </w:r>
      <w:r>
        <w:rPr>
          <w:rFonts w:hint="eastAsia" w:ascii="Times New Roman" w:hAnsi="Times New Roman" w:eastAsia="Times New Roman" w:cs="Times New Roman"/>
          <w:spacing w:val="0"/>
          <w:sz w:val="32"/>
          <w:szCs w:val="32"/>
          <w:lang w:val="en-US" w:eastAsia="zh-CN"/>
        </w:rPr>
        <w:t>ontent</w:t>
      </w:r>
      <w:bookmarkEnd w:id="2"/>
    </w:p>
    <w:sdt>
      <w:sdtPr>
        <w:rPr>
          <w:rFonts w:ascii="宋体" w:hAnsi="宋体" w:eastAsia="宋体" w:cstheme="minorBidi"/>
          <w:kern w:val="2"/>
          <w:sz w:val="21"/>
          <w:szCs w:val="24"/>
          <w:lang w:val="en-US" w:eastAsia="zh-CN" w:bidi="ar-SA"/>
        </w:rPr>
        <w:id w:val="147463846"/>
        <w15:color w:val="DBDBDB"/>
        <w:docPartObj>
          <w:docPartGallery w:val="Table of Contents"/>
          <w:docPartUnique/>
        </w:docPartObj>
      </w:sdtPr>
      <w:sdtEndPr>
        <w:rPr>
          <w:rFonts w:hint="default" w:ascii="Times New Roman" w:hAnsi="Times New Roman" w:cs="Times New Roman" w:eastAsiaTheme="minorEastAsia"/>
          <w:kern w:val="2"/>
          <w:sz w:val="24"/>
          <w:szCs w:val="24"/>
          <w:lang w:val="en-US" w:eastAsia="zh-CN" w:bidi="ar-SA"/>
        </w:rPr>
      </w:sdtEndPr>
      <w:sdtContent>
        <w:p>
          <w:pPr>
            <w:spacing w:before="0" w:beforeLines="0" w:after="0" w:afterLines="0" w:line="240" w:lineRule="auto"/>
            <w:ind w:left="0" w:leftChars="0" w:right="0" w:rightChars="0" w:firstLine="0" w:firstLineChars="0"/>
            <w:jc w:val="center"/>
          </w:pPr>
        </w:p>
        <w:p>
          <w:pPr>
            <w:pStyle w:val="139"/>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TOC \o "1-3" \h \u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_Toc3375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lang w:val="en-US" w:eastAsia="zh-CN"/>
            </w:rPr>
            <w:t>Preface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_Toc3375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39"/>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_Toc12164 </w:instrText>
          </w:r>
          <w:r>
            <w:rPr>
              <w:rFonts w:hint="default" w:ascii="Times New Roman" w:hAnsi="Times New Roman" w:cs="Times New Roman"/>
              <w:sz w:val="24"/>
              <w:szCs w:val="24"/>
              <w:lang w:val="en-US" w:eastAsia="zh-CN"/>
            </w:rPr>
            <w:fldChar w:fldCharType="separate"/>
          </w:r>
          <w:r>
            <w:rPr>
              <w:rFonts w:hint="default" w:ascii="Times New Roman" w:hAnsi="Times New Roman" w:eastAsia="Times New Roman" w:cs="Times New Roman"/>
              <w:spacing w:val="0"/>
              <w:sz w:val="24"/>
              <w:szCs w:val="24"/>
              <w:lang w:val="en-US" w:eastAsia="zh-CN"/>
            </w:rPr>
            <w:t>Content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_Toc12164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39"/>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_Toc1802 </w:instrText>
          </w:r>
          <w:r>
            <w:rPr>
              <w:rFonts w:hint="default" w:ascii="Times New Roman" w:hAnsi="Times New Roman" w:cs="Times New Roman"/>
              <w:sz w:val="24"/>
              <w:szCs w:val="24"/>
              <w:lang w:val="en-US" w:eastAsia="zh-CN"/>
            </w:rPr>
            <w:fldChar w:fldCharType="separate"/>
          </w:r>
          <w:r>
            <w:rPr>
              <w:rFonts w:hint="default" w:ascii="Times New Roman" w:hAnsi="Times New Roman" w:eastAsia="Times New Roman" w:cs="Times New Roman"/>
              <w:spacing w:val="0"/>
              <w:sz w:val="24"/>
              <w:szCs w:val="24"/>
              <w:lang w:val="en-US" w:eastAsia="zh-CN"/>
            </w:rPr>
            <w:t>1.Unpacking,Installation,Debugging</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_Toc1802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0"/>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_Toc16408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rPr>
            <w:t>1.1 Unpacking</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_Toc16408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0"/>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_Toc9340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lang w:val="en-US" w:eastAsia="zh-CN"/>
            </w:rPr>
            <w:t>1.2 Accessories checking</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_Toc9340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0"/>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_Toc7512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lang w:val="en-US" w:eastAsia="zh-CN" w:bidi="ar-SA"/>
            </w:rPr>
            <w:t>1.3 Installation conditions and using environment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_Toc7512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0"/>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_Toc669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lang w:val="en-US" w:eastAsia="zh-CN" w:bidi="ar-SA"/>
            </w:rPr>
            <w:t>1.4 Installation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_Toc669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0"/>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_Toc23922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lang w:val="en-US" w:eastAsia="zh-CN" w:bidi="ar-SA"/>
            </w:rPr>
            <w:t>1.5 Checking after installation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_Toc23922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0"/>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_Toc32372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lang w:val="en-US" w:eastAsia="zh-CN" w:bidi="ar-SA"/>
            </w:rPr>
            <w:t>1.6 On-site debugging</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_Toc32372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0"/>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_Toc21150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lang w:val="en-US" w:eastAsia="zh-CN" w:bidi="ar-SA"/>
            </w:rPr>
            <w:t>1.7 Test and standard</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_Toc21150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39"/>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_Toc3449 </w:instrText>
          </w:r>
          <w:r>
            <w:rPr>
              <w:rFonts w:hint="default" w:ascii="Times New Roman" w:hAnsi="Times New Roman" w:cs="Times New Roman"/>
              <w:sz w:val="24"/>
              <w:szCs w:val="24"/>
              <w:lang w:val="en-US" w:eastAsia="zh-CN"/>
            </w:rPr>
            <w:fldChar w:fldCharType="separate"/>
          </w:r>
          <w:r>
            <w:rPr>
              <w:rFonts w:hint="default" w:ascii="Times New Roman" w:hAnsi="Times New Roman" w:eastAsia="Times New Roman" w:cs="Times New Roman"/>
              <w:spacing w:val="0"/>
              <w:sz w:val="24"/>
              <w:szCs w:val="24"/>
              <w:lang w:val="en-US" w:eastAsia="zh-CN"/>
            </w:rPr>
            <w:t>2. User Instructions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_Toc3449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0"/>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_Toc24592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lang w:val="en-US" w:eastAsia="zh-CN" w:bidi="ar-SA"/>
            </w:rPr>
            <w:t>2.1 Product instruction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_Toc24592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1"/>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_Toc9032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rPr>
            <w:t>2.1.1 Product concept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_Toc9032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1"/>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_Toc7001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rPr>
            <w:t>2.1.2 Application Range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_Toc7001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1"/>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_Toc21996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rPr>
            <w:t>2.1.3 Air filtration system</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_Toc21996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1"/>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_Toc17942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rPr>
            <w:t>2.1.4 User instructions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_Toc17942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1"/>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_Toc15710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rPr>
            <w:t>2.1.5 Circuit of digital control</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_Toc15710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1"/>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_Toc18912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rPr>
            <w:t>2.1.6 Airflow velocity indication.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_Toc18912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1"/>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_Toc12342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rPr>
            <w:t>2.1.7 Differential pressure indication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_Toc12342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1"/>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_Toc28882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lang w:val="en-US" w:eastAsia="zh-CN"/>
            </w:rPr>
            <w:t xml:space="preserve">2.1.8 </w:t>
          </w:r>
          <w:r>
            <w:rPr>
              <w:rFonts w:hint="default" w:ascii="Times New Roman" w:hAnsi="Times New Roman" w:cs="Times New Roman"/>
              <w:spacing w:val="0"/>
              <w:sz w:val="24"/>
              <w:szCs w:val="24"/>
            </w:rPr>
            <w:t>Using of UV lamp</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_Toc28882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1"/>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_Toc20121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lang w:val="en-US" w:eastAsia="zh-CN"/>
            </w:rPr>
            <w:t>2.1.9 Using of socket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_Toc20121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1"/>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_Toc10015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lang w:val="en-US" w:eastAsia="zh-CN"/>
            </w:rPr>
            <w:t>2.1.10 Installation methods of connect to the external exhaust system</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_Toc10015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1"/>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_Toc5613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eastAsiaTheme="minorEastAsia"/>
              <w:bCs/>
              <w:spacing w:val="0"/>
              <w:kern w:val="2"/>
              <w:sz w:val="24"/>
              <w:szCs w:val="24"/>
              <w:lang w:val="en-US" w:eastAsia="zh-CN" w:bidi="ar-SA"/>
            </w:rPr>
            <w:t>2.1.11Technical Parameter</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_Toc5613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0"/>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_Toc13973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lang w:val="en-US" w:eastAsia="zh-CN" w:bidi="ar-SA"/>
            </w:rPr>
            <w:t>2.2 Structural composition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_Toc13973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0"/>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_Toc19162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lang w:val="en-US" w:eastAsia="zh-CN" w:bidi="ar-SA"/>
            </w:rPr>
            <w:t>2.3 Control panel</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_Toc19162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0"/>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_Toc13055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lang w:val="en-US" w:eastAsia="zh-CN" w:bidi="ar-SA"/>
            </w:rPr>
            <w:t>2.4 The Usage of Remote Control</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_Toc13055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0"/>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_Toc13471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lang w:val="en-US" w:eastAsia="zh-CN" w:bidi="ar-SA"/>
            </w:rPr>
            <w:t>2.5 Methods and procedures for disinfection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_Toc13471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1"/>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_Toc18113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rPr>
            <w:t>2.5.1 Operation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_Toc18113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1"/>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_Toc15303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rPr>
            <w:t>2.5.2 Structural material maintenance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_Toc15303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1"/>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_Toc18723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rPr>
            <w:t>2.5.3 Clean process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_Toc18723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1"/>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_Toc20410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rPr>
            <w:t>2.5.4 Vent tank</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_Toc20410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1"/>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_Toc5156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rPr>
            <w:t>2.5.5 Necessary disinfection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_Toc5156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0"/>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_Toc20939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lang w:val="en-US" w:eastAsia="zh-CN" w:bidi="ar-SA"/>
            </w:rPr>
            <w:t>2.6 Replacement part list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_Toc20939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0"/>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_Toc32213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lang w:val="en-US" w:eastAsia="zh-CN" w:bidi="ar-SA"/>
            </w:rPr>
            <w:t>2.7 Wiring diagram</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_Toc32213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39"/>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_Toc31145 </w:instrText>
          </w:r>
          <w:r>
            <w:rPr>
              <w:rFonts w:hint="default" w:ascii="Times New Roman" w:hAnsi="Times New Roman" w:cs="Times New Roman"/>
              <w:sz w:val="24"/>
              <w:szCs w:val="24"/>
              <w:lang w:val="en-US" w:eastAsia="zh-CN"/>
            </w:rPr>
            <w:fldChar w:fldCharType="separate"/>
          </w:r>
          <w:r>
            <w:rPr>
              <w:rFonts w:hint="default" w:ascii="Times New Roman" w:hAnsi="Times New Roman" w:eastAsia="Times New Roman" w:cs="Times New Roman"/>
              <w:spacing w:val="0"/>
              <w:sz w:val="24"/>
              <w:szCs w:val="24"/>
              <w:lang w:val="en-US" w:eastAsia="zh-CN"/>
            </w:rPr>
            <w:t>3．Common faults &amp; solution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_Toc31145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0"/>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_Toc14724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lang w:val="en-US" w:eastAsia="zh-CN" w:bidi="ar-SA"/>
            </w:rPr>
            <w:t>3.1 Common faults &amp; solution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_Toc14724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1"/>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_Toc1629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rPr>
            <w:t>3.1.1 Warning and reminder</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_Toc1629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1"/>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_Toc18240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rPr>
            <w:t>3.1.2 Trouble shooting</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_Toc18240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1"/>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_Toc26688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rPr>
            <w:t>3.1.3 Simple accessories replacement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_Toc26688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40"/>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_Toc3195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pacing w:val="0"/>
              <w:sz w:val="24"/>
              <w:szCs w:val="24"/>
              <w:lang w:val="en-US" w:eastAsia="zh-CN" w:bidi="ar-SA"/>
            </w:rPr>
            <w:t>3.2 Label Description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_Toc3195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39"/>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_Toc13190 </w:instrText>
          </w:r>
          <w:r>
            <w:rPr>
              <w:rFonts w:hint="default" w:ascii="Times New Roman" w:hAnsi="Times New Roman" w:cs="Times New Roman"/>
              <w:sz w:val="24"/>
              <w:szCs w:val="24"/>
              <w:lang w:val="en-US" w:eastAsia="zh-CN"/>
            </w:rPr>
            <w:fldChar w:fldCharType="separate"/>
          </w:r>
          <w:r>
            <w:rPr>
              <w:rFonts w:hint="default" w:ascii="Times New Roman" w:hAnsi="Times New Roman" w:eastAsia="Times New Roman" w:cs="Times New Roman"/>
              <w:spacing w:val="0"/>
              <w:sz w:val="24"/>
              <w:szCs w:val="24"/>
              <w:lang w:val="en-US" w:eastAsia="zh-CN"/>
            </w:rPr>
            <w:t>4. Warranty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_Toc13190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39"/>
            <w:keepNext w:val="0"/>
            <w:keepLines w:val="0"/>
            <w:pageBreakBefore w:val="0"/>
            <w:tabs>
              <w:tab w:val="right" w:leader="dot" w:pos="9746"/>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_Toc18143 </w:instrText>
          </w:r>
          <w:r>
            <w:rPr>
              <w:rFonts w:hint="default" w:ascii="Times New Roman" w:hAnsi="Times New Roman" w:cs="Times New Roman"/>
              <w:sz w:val="24"/>
              <w:szCs w:val="24"/>
              <w:lang w:val="en-US" w:eastAsia="zh-CN"/>
            </w:rPr>
            <w:fldChar w:fldCharType="separate"/>
          </w:r>
          <w:r>
            <w:rPr>
              <w:rFonts w:hint="default" w:ascii="Times New Roman" w:hAnsi="Times New Roman" w:eastAsia="Times New Roman" w:cs="Times New Roman"/>
              <w:spacing w:val="0"/>
              <w:sz w:val="24"/>
              <w:szCs w:val="24"/>
              <w:lang w:val="en-US" w:eastAsia="en-US"/>
            </w:rPr>
            <w:t xml:space="preserve">Annex </w:t>
          </w:r>
          <w:r>
            <w:rPr>
              <w:rFonts w:hint="default" w:ascii="Times New Roman" w:hAnsi="Times New Roman" w:eastAsia="Times New Roman" w:cs="Times New Roman"/>
              <w:spacing w:val="0"/>
              <w:sz w:val="24"/>
              <w:szCs w:val="24"/>
              <w:lang w:val="en-US" w:eastAsia="zh-CN"/>
            </w:rPr>
            <w:t>1</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_Toc18143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fldChar w:fldCharType="end"/>
          </w:r>
        </w:p>
      </w:sdtContent>
    </w:sdt>
    <w:p>
      <w:pPr>
        <w:spacing w:after="156" w:afterLines="50" w:line="360" w:lineRule="exact"/>
        <w:ind w:left="359"/>
        <w:jc w:val="center"/>
        <w:rPr>
          <w:rFonts w:hint="eastAsia" w:ascii="Times New Roman" w:hAnsi="Times New Roman" w:cs="Times New Roman"/>
          <w:spacing w:val="0"/>
          <w:sz w:val="24"/>
        </w:rPr>
      </w:pPr>
    </w:p>
    <w:p>
      <w:pPr>
        <w:pStyle w:val="3"/>
        <w:keepNext/>
        <w:keepLines w:val="0"/>
        <w:pageBreakBefore w:val="0"/>
        <w:widowControl w:val="0"/>
        <w:kinsoku/>
        <w:wordWrap/>
        <w:overflowPunct/>
        <w:topLinePunct w:val="0"/>
        <w:autoSpaceDE/>
        <w:autoSpaceDN/>
        <w:bidi w:val="0"/>
        <w:adjustRightInd/>
        <w:snapToGrid/>
        <w:spacing w:line="360" w:lineRule="auto"/>
        <w:ind w:firstLine="0"/>
        <w:textAlignment w:val="auto"/>
        <w:outlineLvl w:val="9"/>
        <w:rPr>
          <w:rFonts w:hint="default" w:ascii="Times New Roman" w:hAnsi="Times New Roman" w:eastAsia="Times New Roman" w:cs="Times New Roman"/>
          <w:spacing w:val="0"/>
          <w:sz w:val="32"/>
          <w:szCs w:val="32"/>
          <w:lang w:val="en-US" w:eastAsia="zh-CN"/>
        </w:rPr>
        <w:sectPr>
          <w:headerReference r:id="rId10" w:type="default"/>
          <w:pgSz w:w="11906" w:h="16838"/>
          <w:pgMar w:top="1440" w:right="1080" w:bottom="1440" w:left="1080" w:header="851" w:footer="567" w:gutter="0"/>
          <w:pgBorders>
            <w:top w:val="none" w:sz="0" w:space="0"/>
            <w:left w:val="none" w:sz="0" w:space="0"/>
            <w:bottom w:val="none" w:sz="0" w:space="0"/>
            <w:right w:val="none" w:sz="0" w:space="0"/>
          </w:pgBorders>
          <w:pgNumType w:fmt="decimal"/>
          <w:cols w:space="720" w:num="1"/>
          <w:docGrid w:type="lines" w:linePitch="312" w:charSpace="0"/>
        </w:sectPr>
      </w:pPr>
      <w:bookmarkStart w:id="3" w:name="_Toc10639357"/>
    </w:p>
    <w:p>
      <w:pPr>
        <w:pStyle w:val="3"/>
        <w:keepNext/>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Times New Roman" w:hAnsi="Times New Roman" w:eastAsia="Times New Roman" w:cs="Times New Roman"/>
          <w:spacing w:val="0"/>
          <w:sz w:val="32"/>
          <w:szCs w:val="32"/>
          <w:lang w:val="en-US" w:eastAsia="zh-CN"/>
        </w:rPr>
      </w:pPr>
      <w:bookmarkStart w:id="4" w:name="_Toc1802"/>
      <w:r>
        <w:rPr>
          <w:rFonts w:hint="default" w:ascii="Times New Roman" w:hAnsi="Times New Roman" w:eastAsia="Times New Roman" w:cs="Times New Roman"/>
          <w:spacing w:val="0"/>
          <w:sz w:val="32"/>
          <w:szCs w:val="32"/>
          <w:lang w:val="en-US" w:eastAsia="zh-CN"/>
        </w:rPr>
        <w:t>1.Unpacking,Installation,Debugging</w:t>
      </w:r>
      <w:bookmarkEnd w:id="3"/>
      <w:bookmarkEnd w:id="4"/>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cs="Times New Roman"/>
          <w:b w:val="0"/>
          <w:bCs/>
          <w:spacing w:val="0"/>
          <w:sz w:val="24"/>
          <w:szCs w:val="24"/>
        </w:rPr>
      </w:pPr>
      <w:r>
        <w:rPr>
          <w:rFonts w:ascii="Times New Roman" w:hAnsi="Times New Roman" w:cs="Times New Roman"/>
          <w:b w:val="0"/>
          <w:bCs/>
          <w:spacing w:val="0"/>
          <w:sz w:val="24"/>
          <w:szCs w:val="24"/>
        </w:rPr>
        <w:t>Please firstly check if packing box is in good condition. If the packing box is damaged, please take photos.</w:t>
      </w:r>
    </w:p>
    <w:p>
      <w:pPr>
        <w:pStyle w:val="4"/>
        <w:keepNext w:val="0"/>
        <w:keepLines w:val="0"/>
        <w:pageBreakBefore w:val="0"/>
        <w:widowControl w:val="0"/>
        <w:kinsoku/>
        <w:wordWrap/>
        <w:overflowPunct/>
        <w:topLinePunct w:val="0"/>
        <w:autoSpaceDE/>
        <w:autoSpaceDN/>
        <w:bidi w:val="0"/>
        <w:adjustRightInd/>
        <w:snapToGrid/>
        <w:spacing w:beforeAutospacing="0" w:afterAutospacing="0"/>
        <w:textAlignment w:val="auto"/>
        <w:rPr>
          <w:rFonts w:hint="default" w:ascii="Times New Roman" w:hAnsi="Times New Roman" w:cs="Times New Roman"/>
          <w:spacing w:val="0"/>
          <w:sz w:val="28"/>
          <w:szCs w:val="28"/>
        </w:rPr>
      </w:pPr>
      <w:bookmarkStart w:id="5" w:name="_Toc423524907"/>
      <w:bookmarkEnd w:id="5"/>
      <w:bookmarkStart w:id="6" w:name="_Toc16408"/>
      <w:bookmarkStart w:id="7" w:name="_Toc10639358"/>
      <w:r>
        <w:rPr>
          <w:rFonts w:hint="default" w:ascii="Times New Roman" w:hAnsi="Times New Roman" w:cs="Times New Roman"/>
          <w:spacing w:val="0"/>
          <w:sz w:val="28"/>
          <w:szCs w:val="28"/>
        </w:rPr>
        <w:t>1.1 Unpacking</w:t>
      </w:r>
      <w:bookmarkEnd w:id="6"/>
      <w:bookmarkEnd w:id="7"/>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cs="Times New Roman"/>
          <w:b w:val="0"/>
          <w:bCs/>
          <w:spacing w:val="0"/>
          <w:sz w:val="24"/>
          <w:szCs w:val="24"/>
        </w:rPr>
      </w:pPr>
      <w:r>
        <w:rPr>
          <w:rFonts w:ascii="Times New Roman" w:hAnsi="Times New Roman" w:cs="Times New Roman"/>
          <w:b w:val="0"/>
          <w:bCs/>
          <w:spacing w:val="0"/>
          <w:sz w:val="24"/>
          <w:szCs w:val="24"/>
        </w:rPr>
        <w:t>Choose the proper unpacking method according to the actual situation.</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cs="Times New Roman"/>
          <w:b w:val="0"/>
          <w:bCs/>
          <w:spacing w:val="0"/>
          <w:sz w:val="24"/>
          <w:szCs w:val="24"/>
        </w:rPr>
      </w:pPr>
      <w:r>
        <w:rPr>
          <w:rFonts w:ascii="Times New Roman" w:hAnsi="Times New Roman" w:cs="Times New Roman"/>
          <w:b/>
          <w:bCs w:val="0"/>
          <w:spacing w:val="0"/>
          <w:sz w:val="24"/>
          <w:szCs w:val="24"/>
        </w:rPr>
        <w:t xml:space="preserve">Method 1 </w:t>
      </w:r>
      <w:r>
        <w:rPr>
          <w:rFonts w:ascii="Times New Roman" w:hAnsi="Times New Roman" w:cs="Times New Roman"/>
          <w:b w:val="0"/>
          <w:bCs/>
          <w:spacing w:val="0"/>
          <w:sz w:val="24"/>
          <w:szCs w:val="24"/>
        </w:rPr>
        <w:t>Necessary tools for unpacking: Electric drill with hexagon dead M8</w:t>
      </w:r>
    </w:p>
    <w:p>
      <w:pPr>
        <w:widowControl/>
        <w:jc w:val="center"/>
        <w:rPr>
          <w:rFonts w:ascii="宋体" w:hAnsi="宋体" w:eastAsia="宋体" w:cs="宋体"/>
          <w:spacing w:val="0"/>
          <w:kern w:val="0"/>
          <w:sz w:val="24"/>
        </w:rPr>
      </w:pPr>
      <w:r>
        <w:rPr>
          <w:rFonts w:ascii="宋体" w:hAnsi="宋体" w:eastAsia="宋体" w:cs="宋体"/>
          <w:spacing w:val="0"/>
          <w:kern w:val="0"/>
          <w:sz w:val="24"/>
        </w:rPr>
        <w:drawing>
          <wp:inline distT="0" distB="0" distL="0" distR="0">
            <wp:extent cx="3362325" cy="2514600"/>
            <wp:effectExtent l="0" t="0" r="9525" b="0"/>
            <wp:docPr id="20" name="图片 20" descr="C:\Users\Administrator\AppData\Roaming\Tencent\Users\345913093\QQ\WinTemp\RichOle\FGYJ)ODJX{XG)DHXSH9Y0J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Roaming\Tencent\Users\345913093\QQ\WinTemp\RichOle\FGYJ)ODJX{XG)DHXSH9Y0J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362325" cy="251460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pacing w:val="0"/>
          <w:sz w:val="24"/>
          <w:szCs w:val="24"/>
        </w:rPr>
      </w:pPr>
      <w:r>
        <w:rPr>
          <w:rFonts w:hint="default" w:ascii="Times New Roman" w:hAnsi="Times New Roman" w:cs="Times New Roman"/>
          <w:spacing w:val="0"/>
          <w:sz w:val="24"/>
          <w:szCs w:val="24"/>
        </w:rPr>
        <w:t xml:space="preserve">Picture </w:t>
      </w:r>
      <w:r>
        <w:rPr>
          <w:rFonts w:hint="default" w:ascii="Times New Roman" w:hAnsi="Times New Roman" w:cs="Times New Roman"/>
          <w:spacing w:val="0"/>
          <w:sz w:val="24"/>
          <w:szCs w:val="24"/>
        </w:rPr>
        <w:fldChar w:fldCharType="begin"/>
      </w:r>
      <w:r>
        <w:rPr>
          <w:rFonts w:hint="default" w:ascii="Times New Roman" w:hAnsi="Times New Roman" w:cs="Times New Roman"/>
          <w:spacing w:val="0"/>
          <w:sz w:val="24"/>
          <w:szCs w:val="24"/>
        </w:rPr>
        <w:instrText xml:space="preserve"> SEQ "图" \* Arabic </w:instrText>
      </w:r>
      <w:r>
        <w:rPr>
          <w:rFonts w:hint="default" w:ascii="Times New Roman" w:hAnsi="Times New Roman" w:cs="Times New Roman"/>
          <w:spacing w:val="0"/>
          <w:sz w:val="24"/>
          <w:szCs w:val="24"/>
        </w:rPr>
        <w:fldChar w:fldCharType="separate"/>
      </w:r>
      <w:r>
        <w:rPr>
          <w:rFonts w:hint="default" w:ascii="Times New Roman" w:hAnsi="Times New Roman" w:cs="Times New Roman"/>
          <w:spacing w:val="0"/>
          <w:sz w:val="24"/>
          <w:szCs w:val="24"/>
        </w:rPr>
        <w:t>1</w:t>
      </w:r>
      <w:r>
        <w:rPr>
          <w:rFonts w:hint="default" w:ascii="Times New Roman" w:hAnsi="Times New Roman" w:cs="Times New Roman"/>
          <w:spacing w:val="0"/>
          <w:sz w:val="24"/>
          <w:szCs w:val="24"/>
        </w:rPr>
        <w:fldChar w:fldCharType="end"/>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cs="Times New Roman"/>
          <w:b w:val="0"/>
          <w:bCs/>
          <w:spacing w:val="0"/>
          <w:sz w:val="24"/>
          <w:szCs w:val="24"/>
        </w:rPr>
      </w:pPr>
      <w:r>
        <w:rPr>
          <w:rFonts w:ascii="Times New Roman" w:hAnsi="Times New Roman" w:cs="Times New Roman"/>
          <w:b/>
          <w:bCs w:val="0"/>
          <w:spacing w:val="0"/>
          <w:sz w:val="24"/>
          <w:szCs w:val="24"/>
        </w:rPr>
        <w:t xml:space="preserve">Method 2 </w:t>
      </w:r>
      <w:r>
        <w:rPr>
          <w:rFonts w:ascii="Times New Roman" w:hAnsi="Times New Roman" w:cs="Times New Roman"/>
          <w:b w:val="0"/>
          <w:bCs/>
          <w:spacing w:val="0"/>
          <w:sz w:val="24"/>
          <w:szCs w:val="24"/>
        </w:rPr>
        <w:t>Use M8 Wrench to unpack</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b/>
          <w:bCs w:val="0"/>
          <w:spacing w:val="0"/>
          <w:sz w:val="24"/>
          <w:szCs w:val="24"/>
        </w:rPr>
      </w:pPr>
      <w:r>
        <w:rPr>
          <w:rFonts w:ascii="Times New Roman" w:hAnsi="Times New Roman" w:cs="Times New Roman"/>
          <w:b/>
          <w:bCs w:val="0"/>
          <w:spacing w:val="0"/>
          <w:sz w:val="24"/>
          <w:szCs w:val="24"/>
        </w:rPr>
        <w:drawing>
          <wp:inline distT="0" distB="0" distL="114300" distR="114300">
            <wp:extent cx="3733800" cy="2793365"/>
            <wp:effectExtent l="0" t="0" r="0" b="6985"/>
            <wp:docPr id="41" name="图片 4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33800" cy="2793365"/>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pacing w:val="0"/>
          <w:sz w:val="24"/>
          <w:szCs w:val="24"/>
        </w:rPr>
      </w:pPr>
      <w:r>
        <w:rPr>
          <w:rFonts w:hint="default" w:ascii="Times New Roman" w:hAnsi="Times New Roman" w:cs="Times New Roman"/>
          <w:spacing w:val="0"/>
          <w:sz w:val="24"/>
          <w:szCs w:val="24"/>
        </w:rPr>
        <w:t>Picture 2</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cs="Times New Roman"/>
          <w:b w:val="0"/>
          <w:bCs/>
          <w:spacing w:val="0"/>
          <w:sz w:val="24"/>
          <w:szCs w:val="24"/>
        </w:rPr>
      </w:pPr>
      <w:r>
        <w:rPr>
          <w:rFonts w:ascii="Times New Roman" w:hAnsi="Times New Roman" w:cs="Times New Roman"/>
          <w:b w:val="0"/>
          <w:bCs/>
          <w:spacing w:val="0"/>
          <w:sz w:val="24"/>
          <w:szCs w:val="24"/>
        </w:rPr>
        <w:t>Rapid unpacking diagram(Disassemble the screws shown in below Picture, then move the wooden pieces to right and left)</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pacing w:val="0"/>
          <w:sz w:val="24"/>
          <w:szCs w:val="24"/>
        </w:rPr>
      </w:pPr>
      <w:r>
        <w:rPr>
          <w:rFonts w:hint="default" w:ascii="Times New Roman" w:hAnsi="Times New Roman" w:cs="Times New Roman"/>
          <w:spacing w:val="0"/>
          <w:sz w:val="24"/>
          <w:szCs w:val="24"/>
        </w:rPr>
        <w:drawing>
          <wp:inline distT="0" distB="0" distL="0" distR="0">
            <wp:extent cx="5019675" cy="3543300"/>
            <wp:effectExtent l="0" t="0" r="9525" b="0"/>
            <wp:docPr id="42" name="图片 42" descr="C:\Users\Administrator\AppData\Roaming\Tencent\Users\2740344271\QQ\WinTemp\RichOle\6NA7QNJ`GG7OFMEL2_WVT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AppData\Roaming\Tencent\Users\2740344271\QQ\WinTemp\RichOle\6NA7QNJ`GG7OFMEL2_WVTS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19675" cy="354330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pacing w:val="0"/>
          <w:sz w:val="24"/>
          <w:szCs w:val="24"/>
        </w:rPr>
      </w:pPr>
      <w:r>
        <w:rPr>
          <w:rFonts w:hint="default" w:ascii="Times New Roman" w:hAnsi="Times New Roman" w:cs="Times New Roman"/>
          <w:spacing w:val="0"/>
          <w:sz w:val="24"/>
          <w:szCs w:val="24"/>
        </w:rPr>
        <w:t>Picture 3</w:t>
      </w:r>
    </w:p>
    <w:p>
      <w:pPr>
        <w:keepNext w:val="0"/>
        <w:keepLines w:val="0"/>
        <w:pageBreakBefore w:val="0"/>
        <w:widowControl w:val="0"/>
        <w:kinsoku/>
        <w:wordWrap/>
        <w:overflowPunct/>
        <w:topLinePunct w:val="0"/>
        <w:autoSpaceDE/>
        <w:autoSpaceDN/>
        <w:bidi w:val="0"/>
        <w:adjustRightInd/>
        <w:snapToGrid/>
        <w:spacing w:line="240" w:lineRule="auto"/>
        <w:textAlignment w:val="auto"/>
        <w:rPr>
          <w:b/>
          <w:spacing w:val="0"/>
          <w:sz w:val="24"/>
          <w:szCs w:val="24"/>
        </w:rPr>
      </w:pPr>
      <w:r>
        <w:rPr>
          <w:b/>
          <w:spacing w:val="0"/>
          <w:sz w:val="24"/>
          <w:szCs w:val="24"/>
        </w:rPr>
        <w:drawing>
          <wp:inline distT="0" distB="0" distL="114300" distR="114300">
            <wp:extent cx="314325" cy="276225"/>
            <wp:effectExtent l="0" t="0" r="9525" b="9525"/>
            <wp:docPr id="40" name="图片 40"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未标题-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4325" cy="276225"/>
                    </a:xfrm>
                    <a:prstGeom prst="rect">
                      <a:avLst/>
                    </a:prstGeom>
                    <a:noFill/>
                    <a:ln>
                      <a:noFill/>
                    </a:ln>
                  </pic:spPr>
                </pic:pic>
              </a:graphicData>
            </a:graphic>
          </wp:inline>
        </w:drawing>
      </w:r>
      <w:r>
        <w:rPr>
          <w:rFonts w:ascii="Times New Roman" w:hAnsi="Times New Roman" w:cs="Times New Roman"/>
          <w:b/>
          <w:spacing w:val="0"/>
          <w:sz w:val="24"/>
          <w:szCs w:val="24"/>
        </w:rPr>
        <w:t>Notes:</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Check the package after receiving the device. Broken glass or other visible damage must be indicated in the equipment receipt, and immediately notify the shipper.</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b/>
          <w:spacing w:val="0"/>
          <w:kern w:val="1"/>
          <w:sz w:val="24"/>
          <w:szCs w:val="24"/>
        </w:rPr>
      </w:pPr>
      <w:r>
        <w:rPr>
          <w:rFonts w:ascii="Times New Roman" w:hAnsi="Times New Roman" w:cs="Times New Roman"/>
          <w:b/>
          <w:spacing w:val="0"/>
          <w:kern w:val="1"/>
          <w:sz w:val="24"/>
          <w:szCs w:val="24"/>
        </w:rPr>
        <w:t>Note: Equipment cannot be returned to the factory, unless receive return authorization!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2) If the device is transported in cold weather, please place it in the area for 24 hours at room temperature before putting it in working place. Please move the equipment as close as possible to where you use</w:t>
      </w:r>
      <w:r>
        <w:rPr>
          <w:rFonts w:hint="eastAsia" w:ascii="Times New Roman" w:hAnsi="Times New Roman" w:cs="Times New Roman"/>
          <w:spacing w:val="0"/>
          <w:kern w:val="1"/>
          <w:sz w:val="24"/>
          <w:szCs w:val="24"/>
        </w:rPr>
        <w:t xml:space="preserve"> it</w:t>
      </w:r>
      <w:r>
        <w:rPr>
          <w:rFonts w:ascii="Times New Roman" w:hAnsi="Times New Roman" w:cs="Times New Roman"/>
          <w:spacing w:val="0"/>
          <w:kern w:val="1"/>
          <w:sz w:val="24"/>
          <w:szCs w:val="24"/>
        </w:rPr>
        <w:t xml:space="preserve"> before dismantling packing.</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3) Firstly</w:t>
      </w:r>
      <w:r>
        <w:rPr>
          <w:rFonts w:hint="eastAsia" w:ascii="Times New Roman" w:hAnsi="Times New Roman" w:cs="Times New Roman"/>
          <w:spacing w:val="0"/>
          <w:kern w:val="1"/>
          <w:sz w:val="24"/>
          <w:szCs w:val="24"/>
        </w:rPr>
        <w:t>,</w:t>
      </w:r>
      <w:r>
        <w:rPr>
          <w:rFonts w:ascii="Times New Roman" w:hAnsi="Times New Roman" w:cs="Times New Roman"/>
          <w:spacing w:val="0"/>
          <w:kern w:val="1"/>
          <w:sz w:val="24"/>
          <w:szCs w:val="24"/>
        </w:rPr>
        <w:t xml:space="preserve"> remove all surface protection. Before the entire device </w:t>
      </w:r>
      <w:r>
        <w:rPr>
          <w:rFonts w:hint="eastAsia" w:ascii="Times New Roman" w:hAnsi="Times New Roman" w:cs="Times New Roman"/>
          <w:spacing w:val="0"/>
          <w:kern w:val="1"/>
          <w:sz w:val="24"/>
          <w:szCs w:val="24"/>
        </w:rPr>
        <w:t>is</w:t>
      </w:r>
      <w:r>
        <w:rPr>
          <w:rFonts w:ascii="Times New Roman" w:hAnsi="Times New Roman" w:cs="Times New Roman"/>
          <w:spacing w:val="0"/>
          <w:kern w:val="1"/>
          <w:sz w:val="24"/>
          <w:szCs w:val="24"/>
        </w:rPr>
        <w:t xml:space="preserve"> exposed, do not try to lift off the packing bracket, and make sure you have read the article as below.</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 xml:space="preserve">4) Unpack </w:t>
      </w:r>
      <w:r>
        <w:rPr>
          <w:rFonts w:hint="eastAsia" w:ascii="Times New Roman" w:hAnsi="Times New Roman" w:cs="Times New Roman"/>
          <w:spacing w:val="0"/>
          <w:kern w:val="1"/>
          <w:sz w:val="24"/>
          <w:szCs w:val="24"/>
        </w:rPr>
        <w:t xml:space="preserve">the entire </w:t>
      </w:r>
      <w:r>
        <w:rPr>
          <w:rFonts w:ascii="Times New Roman" w:hAnsi="Times New Roman" w:cs="Times New Roman"/>
          <w:spacing w:val="0"/>
          <w:kern w:val="1"/>
          <w:sz w:val="24"/>
          <w:szCs w:val="24"/>
        </w:rPr>
        <w:t xml:space="preserve">package; put </w:t>
      </w:r>
      <w:r>
        <w:rPr>
          <w:rFonts w:hint="eastAsia" w:ascii="Times New Roman" w:hAnsi="Times New Roman" w:cs="Times New Roman"/>
          <w:spacing w:val="0"/>
          <w:kern w:val="1"/>
          <w:sz w:val="24"/>
          <w:szCs w:val="24"/>
        </w:rPr>
        <w:t xml:space="preserve">away </w:t>
      </w:r>
      <w:r>
        <w:rPr>
          <w:rFonts w:ascii="Times New Roman" w:hAnsi="Times New Roman" w:cs="Times New Roman"/>
          <w:spacing w:val="0"/>
          <w:kern w:val="1"/>
          <w:sz w:val="24"/>
          <w:szCs w:val="24"/>
        </w:rPr>
        <w:t>all components for assembly carefully. Le</w:t>
      </w:r>
      <w:r>
        <w:rPr>
          <w:rFonts w:hint="eastAsia" w:ascii="Times New Roman" w:hAnsi="Times New Roman" w:cs="Times New Roman"/>
          <w:spacing w:val="0"/>
          <w:kern w:val="1"/>
          <w:sz w:val="24"/>
          <w:szCs w:val="24"/>
        </w:rPr>
        <w:t xml:space="preserve">ft </w:t>
      </w:r>
      <w:r>
        <w:rPr>
          <w:rFonts w:ascii="Times New Roman" w:hAnsi="Times New Roman" w:cs="Times New Roman"/>
          <w:spacing w:val="0"/>
          <w:kern w:val="1"/>
          <w:sz w:val="24"/>
          <w:szCs w:val="24"/>
        </w:rPr>
        <w:t>adhesive tape can be wiped with alcohol.</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 xml:space="preserve">5) Check all parts. If there is damage, please </w:t>
      </w:r>
      <w:r>
        <w:rPr>
          <w:rFonts w:hint="eastAsia" w:ascii="Times New Roman" w:hAnsi="Times New Roman" w:cs="Times New Roman"/>
          <w:spacing w:val="0"/>
          <w:kern w:val="1"/>
          <w:sz w:val="24"/>
          <w:szCs w:val="24"/>
        </w:rPr>
        <w:t>notify</w:t>
      </w:r>
      <w:r>
        <w:rPr>
          <w:rFonts w:ascii="Times New Roman" w:hAnsi="Times New Roman" w:cs="Times New Roman"/>
          <w:spacing w:val="0"/>
          <w:kern w:val="1"/>
          <w:sz w:val="24"/>
          <w:szCs w:val="24"/>
        </w:rPr>
        <w:t xml:space="preserve"> the transport company immediately</w:t>
      </w:r>
      <w:r>
        <w:rPr>
          <w:rFonts w:hint="eastAsia" w:ascii="Times New Roman" w:hAnsi="Times New Roman" w:cs="Times New Roman"/>
          <w:spacing w:val="0"/>
          <w:kern w:val="1"/>
          <w:sz w:val="24"/>
          <w:szCs w:val="24"/>
        </w:rPr>
        <w:t>.</w:t>
      </w:r>
      <w:r>
        <w:rPr>
          <w:rFonts w:ascii="Times New Roman" w:hAnsi="Times New Roman" w:cs="Times New Roman"/>
          <w:spacing w:val="0"/>
          <w:kern w:val="1"/>
          <w:sz w:val="24"/>
          <w:szCs w:val="24"/>
        </w:rPr>
        <w:t xml:space="preserve"> If the device </w:t>
      </w:r>
      <w:r>
        <w:rPr>
          <w:rFonts w:hint="eastAsia" w:ascii="Times New Roman" w:hAnsi="Times New Roman" w:cs="Times New Roman"/>
          <w:spacing w:val="0"/>
          <w:kern w:val="1"/>
          <w:sz w:val="24"/>
          <w:szCs w:val="24"/>
        </w:rPr>
        <w:t>has problem</w:t>
      </w:r>
      <w:r>
        <w:rPr>
          <w:rFonts w:ascii="Times New Roman" w:hAnsi="Times New Roman" w:cs="Times New Roman"/>
          <w:spacing w:val="0"/>
          <w:kern w:val="1"/>
          <w:sz w:val="24"/>
          <w:szCs w:val="24"/>
        </w:rPr>
        <w:t xml:space="preserve">, do not open the package, </w:t>
      </w:r>
      <w:r>
        <w:rPr>
          <w:rFonts w:hint="eastAsia" w:ascii="Times New Roman" w:hAnsi="Times New Roman" w:cs="Times New Roman"/>
          <w:spacing w:val="0"/>
          <w:kern w:val="1"/>
          <w:sz w:val="24"/>
          <w:szCs w:val="24"/>
        </w:rPr>
        <w:t xml:space="preserve">because </w:t>
      </w:r>
      <w:r>
        <w:rPr>
          <w:rFonts w:ascii="Times New Roman" w:hAnsi="Times New Roman" w:cs="Times New Roman"/>
          <w:spacing w:val="0"/>
          <w:kern w:val="1"/>
          <w:sz w:val="24"/>
          <w:szCs w:val="24"/>
        </w:rPr>
        <w:t xml:space="preserve">shipper may </w:t>
      </w:r>
      <w:r>
        <w:rPr>
          <w:rFonts w:hint="eastAsia" w:ascii="Times New Roman" w:hAnsi="Times New Roman" w:cs="Times New Roman"/>
          <w:spacing w:val="0"/>
          <w:kern w:val="1"/>
          <w:sz w:val="24"/>
          <w:szCs w:val="24"/>
        </w:rPr>
        <w:t>need</w:t>
      </w:r>
      <w:r>
        <w:rPr>
          <w:rFonts w:ascii="Times New Roman" w:hAnsi="Times New Roman" w:cs="Times New Roman"/>
          <w:spacing w:val="0"/>
          <w:kern w:val="1"/>
          <w:sz w:val="24"/>
          <w:szCs w:val="24"/>
        </w:rPr>
        <w:t xml:space="preserve"> to check boxes.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 xml:space="preserve">6) </w:t>
      </w:r>
      <w:r>
        <w:rPr>
          <w:rFonts w:hint="eastAsia" w:ascii="Times New Roman" w:hAnsi="Times New Roman" w:cs="Times New Roman"/>
          <w:spacing w:val="0"/>
          <w:kern w:val="1"/>
          <w:sz w:val="24"/>
          <w:szCs w:val="24"/>
        </w:rPr>
        <w:t>Move</w:t>
      </w:r>
      <w:r>
        <w:rPr>
          <w:rFonts w:ascii="Times New Roman" w:hAnsi="Times New Roman" w:cs="Times New Roman"/>
          <w:spacing w:val="0"/>
          <w:kern w:val="1"/>
          <w:sz w:val="24"/>
          <w:szCs w:val="24"/>
        </w:rPr>
        <w:t xml:space="preserve"> the equipment off from </w:t>
      </w:r>
      <w:r>
        <w:rPr>
          <w:rFonts w:hint="eastAsia" w:ascii="Times New Roman" w:hAnsi="Times New Roman" w:cs="Times New Roman"/>
          <w:spacing w:val="0"/>
          <w:kern w:val="1"/>
          <w:sz w:val="24"/>
          <w:szCs w:val="24"/>
        </w:rPr>
        <w:t>collet</w:t>
      </w:r>
      <w:r>
        <w:rPr>
          <w:rFonts w:ascii="Times New Roman" w:hAnsi="Times New Roman" w:cs="Times New Roman"/>
          <w:spacing w:val="0"/>
          <w:kern w:val="1"/>
          <w:sz w:val="24"/>
          <w:szCs w:val="24"/>
        </w:rPr>
        <w:t>, loosen locking block on the four corners.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7) Safety cabinet is very heavy and is equipped with HEPA filter. They should be transported lightly, It is better to use big trolley to move the safety cabinet and don’t focus the whole weight of safety cabinet at the middle of the work place.</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8) Sometimes we</w:t>
      </w:r>
      <w:r>
        <w:rPr>
          <w:rFonts w:hint="eastAsia" w:ascii="Times New Roman" w:hAnsi="Times New Roman" w:cs="Times New Roman"/>
          <w:spacing w:val="0"/>
          <w:kern w:val="1"/>
          <w:sz w:val="24"/>
          <w:szCs w:val="24"/>
        </w:rPr>
        <w:t xml:space="preserve"> need to</w:t>
      </w:r>
      <w:r>
        <w:rPr>
          <w:rFonts w:ascii="Times New Roman" w:hAnsi="Times New Roman" w:cs="Times New Roman"/>
          <w:spacing w:val="0"/>
          <w:kern w:val="1"/>
          <w:sz w:val="24"/>
          <w:szCs w:val="24"/>
        </w:rPr>
        <w:t xml:space="preserve"> raise the edge of the cabinet to enter some area, but </w:t>
      </w:r>
      <w:r>
        <w:rPr>
          <w:rFonts w:hint="eastAsia" w:ascii="Times New Roman" w:hAnsi="Times New Roman" w:cs="Times New Roman"/>
          <w:spacing w:val="0"/>
          <w:kern w:val="1"/>
          <w:sz w:val="24"/>
          <w:szCs w:val="24"/>
        </w:rPr>
        <w:t>this is only allowed of a</w:t>
      </w:r>
      <w:r>
        <w:rPr>
          <w:rFonts w:ascii="Times New Roman" w:hAnsi="Times New Roman" w:cs="Times New Roman"/>
          <w:spacing w:val="0"/>
          <w:kern w:val="1"/>
          <w:sz w:val="24"/>
          <w:szCs w:val="24"/>
        </w:rPr>
        <w:t xml:space="preserve"> short distance.</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 xml:space="preserve">9)It is forbidden to make it top-for-bottom or dumping while </w:t>
      </w:r>
      <w:r>
        <w:rPr>
          <w:rFonts w:hint="eastAsia" w:ascii="Times New Roman" w:hAnsi="Times New Roman" w:cs="Times New Roman"/>
          <w:spacing w:val="0"/>
          <w:kern w:val="1"/>
          <w:sz w:val="24"/>
          <w:szCs w:val="24"/>
        </w:rPr>
        <w:t xml:space="preserve">transporting or placing </w:t>
      </w:r>
      <w:r>
        <w:rPr>
          <w:rFonts w:ascii="Times New Roman" w:hAnsi="Times New Roman" w:cs="Times New Roman"/>
          <w:spacing w:val="0"/>
          <w:kern w:val="1"/>
          <w:sz w:val="24"/>
          <w:szCs w:val="24"/>
        </w:rPr>
        <w:t xml:space="preserve">the </w:t>
      </w:r>
      <w:r>
        <w:rPr>
          <w:rFonts w:hint="eastAsia" w:ascii="Times New Roman" w:hAnsi="Times New Roman" w:cs="Times New Roman"/>
          <w:spacing w:val="0"/>
          <w:kern w:val="1"/>
          <w:sz w:val="24"/>
          <w:szCs w:val="24"/>
          <w:lang w:eastAsia="zh-CN"/>
        </w:rPr>
        <w:t>Biosafety Cabinet</w:t>
      </w:r>
      <w:r>
        <w:rPr>
          <w:rFonts w:ascii="Times New Roman" w:hAnsi="Times New Roman" w:cs="Times New Roman"/>
          <w:spacing w:val="0"/>
          <w:kern w:val="1"/>
          <w:sz w:val="24"/>
          <w:szCs w:val="24"/>
        </w:rPr>
        <w:t>.</w:t>
      </w:r>
    </w:p>
    <w:p>
      <w:pPr>
        <w:pStyle w:val="4"/>
        <w:keepNext/>
        <w:keepLines w:val="0"/>
        <w:pageBreakBefore w:val="0"/>
        <w:widowControl w:val="0"/>
        <w:kinsoku/>
        <w:wordWrap/>
        <w:overflowPunct/>
        <w:topLinePunct w:val="0"/>
        <w:autoSpaceDE/>
        <w:autoSpaceDN/>
        <w:bidi w:val="0"/>
        <w:adjustRightInd/>
        <w:snapToGrid/>
        <w:spacing w:beforeAutospacing="0" w:afterAutospacing="0"/>
        <w:ind w:firstLine="0"/>
        <w:jc w:val="both"/>
        <w:textAlignment w:val="auto"/>
        <w:outlineLvl w:val="1"/>
        <w:rPr>
          <w:rStyle w:val="138"/>
          <w:rFonts w:hint="default" w:ascii="Times New Roman" w:hAnsi="Times New Roman" w:cs="Times New Roman"/>
          <w:b/>
          <w:spacing w:val="0"/>
          <w:sz w:val="28"/>
          <w:szCs w:val="28"/>
          <w:lang w:val="en-US" w:eastAsia="zh-CN"/>
        </w:rPr>
      </w:pPr>
      <w:bookmarkStart w:id="8" w:name="_Toc423524908"/>
      <w:bookmarkEnd w:id="8"/>
      <w:r>
        <w:rPr>
          <w:rFonts w:ascii="Times New Roman" w:hAnsi="Times New Roman" w:cs="Times New Roman"/>
          <w:spacing w:val="0"/>
          <w:szCs w:val="44"/>
        </w:rPr>
        <w:br w:type="page"/>
      </w:r>
      <w:bookmarkStart w:id="9" w:name="_Toc9340"/>
      <w:bookmarkStart w:id="10" w:name="_Toc10639359"/>
      <w:r>
        <w:rPr>
          <w:rStyle w:val="138"/>
          <w:rFonts w:hint="default" w:ascii="Times New Roman" w:hAnsi="Times New Roman" w:cs="Times New Roman"/>
          <w:b/>
          <w:spacing w:val="0"/>
          <w:sz w:val="28"/>
          <w:szCs w:val="28"/>
          <w:lang w:val="en-US" w:eastAsia="zh-CN"/>
        </w:rPr>
        <w:t>1.2 Accessories checking</w:t>
      </w:r>
      <w:bookmarkEnd w:id="9"/>
      <w:bookmarkEnd w:id="10"/>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cs="Times New Roman"/>
          <w:b w:val="0"/>
          <w:bCs/>
          <w:spacing w:val="0"/>
          <w:sz w:val="24"/>
          <w:szCs w:val="24"/>
        </w:rPr>
      </w:pPr>
      <w:r>
        <w:rPr>
          <w:rFonts w:ascii="Times New Roman" w:hAnsi="Times New Roman" w:cs="Times New Roman"/>
          <w:b w:val="0"/>
          <w:bCs/>
          <w:spacing w:val="0"/>
          <w:sz w:val="24"/>
          <w:szCs w:val="24"/>
        </w:rPr>
        <w:t>Refer to the packing list and check the accessories and materials</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b w:val="0"/>
          <w:bCs/>
          <w:spacing w:val="0"/>
          <w:sz w:val="24"/>
          <w:szCs w:val="24"/>
        </w:rPr>
      </w:pPr>
      <w:r>
        <w:rPr>
          <w:rFonts w:hint="eastAsia" w:ascii="Times New Roman" w:hAnsi="Times New Roman" w:cs="Times New Roman"/>
          <w:b w:val="0"/>
          <w:bCs/>
          <w:spacing w:val="0"/>
          <w:sz w:val="24"/>
          <w:szCs w:val="24"/>
        </w:rPr>
        <w:t xml:space="preserve">BSC-4FA2 </w:t>
      </w:r>
      <w:r>
        <w:rPr>
          <w:rFonts w:ascii="Times New Roman" w:hAnsi="Times New Roman" w:cs="Times New Roman"/>
          <w:b w:val="0"/>
          <w:bCs/>
          <w:spacing w:val="0"/>
          <w:sz w:val="24"/>
          <w:szCs w:val="24"/>
        </w:rPr>
        <w:t>Packing list</w:t>
      </w:r>
    </w:p>
    <w:tbl>
      <w:tblPr>
        <w:tblStyle w:val="88"/>
        <w:tblW w:w="9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6"/>
        <w:gridCol w:w="2129"/>
        <w:gridCol w:w="2693"/>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266" w:type="dxa"/>
            <w:vAlign w:val="center"/>
          </w:tcPr>
          <w:p>
            <w:pPr>
              <w:spacing w:after="120"/>
              <w:jc w:val="left"/>
              <w:rPr>
                <w:rFonts w:hint="default" w:ascii="Times New Roman" w:hAnsi="Times New Roman" w:cs="Times New Roman"/>
                <w:b/>
                <w:color w:val="000000"/>
                <w:spacing w:val="0"/>
                <w:sz w:val="24"/>
                <w:szCs w:val="24"/>
              </w:rPr>
            </w:pPr>
            <w:r>
              <w:rPr>
                <w:rFonts w:hint="default" w:ascii="Times New Roman" w:hAnsi="Times New Roman" w:cs="Times New Roman"/>
                <w:b/>
                <w:color w:val="000000"/>
                <w:spacing w:val="0"/>
                <w:sz w:val="24"/>
                <w:szCs w:val="24"/>
              </w:rPr>
              <w:t>Items</w:t>
            </w:r>
          </w:p>
        </w:tc>
        <w:tc>
          <w:tcPr>
            <w:tcW w:w="2129" w:type="dxa"/>
            <w:vAlign w:val="center"/>
          </w:tcPr>
          <w:p>
            <w:pPr>
              <w:spacing w:after="120"/>
              <w:jc w:val="left"/>
              <w:rPr>
                <w:rFonts w:hint="default" w:ascii="Times New Roman" w:hAnsi="Times New Roman" w:cs="Times New Roman"/>
                <w:b/>
                <w:color w:val="000000"/>
                <w:spacing w:val="0"/>
                <w:sz w:val="24"/>
                <w:szCs w:val="24"/>
              </w:rPr>
            </w:pPr>
            <w:r>
              <w:rPr>
                <w:rFonts w:hint="default" w:ascii="Times New Roman" w:hAnsi="Times New Roman" w:cs="Times New Roman"/>
                <w:b/>
                <w:color w:val="000000"/>
                <w:spacing w:val="0"/>
                <w:sz w:val="24"/>
                <w:szCs w:val="24"/>
              </w:rPr>
              <w:t>Model</w:t>
            </w:r>
          </w:p>
        </w:tc>
        <w:tc>
          <w:tcPr>
            <w:tcW w:w="2693" w:type="dxa"/>
            <w:vAlign w:val="center"/>
          </w:tcPr>
          <w:p>
            <w:pPr>
              <w:spacing w:after="120"/>
              <w:jc w:val="left"/>
              <w:rPr>
                <w:rFonts w:hint="default" w:ascii="Times New Roman" w:hAnsi="Times New Roman" w:cs="Times New Roman"/>
                <w:b/>
                <w:color w:val="000000"/>
                <w:spacing w:val="0"/>
                <w:sz w:val="24"/>
                <w:szCs w:val="24"/>
              </w:rPr>
            </w:pPr>
            <w:r>
              <w:rPr>
                <w:rFonts w:hint="default" w:ascii="Times New Roman" w:hAnsi="Times New Roman" w:cs="Times New Roman"/>
                <w:b/>
                <w:color w:val="000000"/>
                <w:spacing w:val="0"/>
                <w:sz w:val="24"/>
                <w:szCs w:val="24"/>
              </w:rPr>
              <w:t>Position</w:t>
            </w:r>
          </w:p>
        </w:tc>
        <w:tc>
          <w:tcPr>
            <w:tcW w:w="2127" w:type="dxa"/>
            <w:vAlign w:val="center"/>
          </w:tcPr>
          <w:p>
            <w:pPr>
              <w:spacing w:after="120"/>
              <w:jc w:val="center"/>
              <w:rPr>
                <w:rFonts w:hint="default" w:ascii="Times New Roman" w:hAnsi="Times New Roman" w:cs="Times New Roman"/>
                <w:b/>
                <w:color w:val="000000"/>
                <w:spacing w:val="0"/>
                <w:sz w:val="24"/>
                <w:szCs w:val="24"/>
              </w:rPr>
            </w:pPr>
            <w:r>
              <w:rPr>
                <w:rFonts w:hint="default" w:ascii="Times New Roman" w:hAnsi="Times New Roman" w:cs="Times New Roman"/>
                <w:b/>
                <w:color w:val="000000"/>
                <w:spacing w:val="0"/>
                <w:sz w:val="24"/>
                <w:szCs w:val="24"/>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95" w:type="dxa"/>
            <w:gridSpan w:val="2"/>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Main Body</w:t>
            </w:r>
          </w:p>
        </w:tc>
        <w:tc>
          <w:tcPr>
            <w:tcW w:w="2693" w:type="dxa"/>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Wooden box</w:t>
            </w:r>
          </w:p>
        </w:tc>
        <w:tc>
          <w:tcPr>
            <w:tcW w:w="2127" w:type="dxa"/>
            <w:vAlign w:val="center"/>
          </w:tcPr>
          <w:p>
            <w:pPr>
              <w:spacing w:after="120"/>
              <w:jc w:val="center"/>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1unit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395" w:type="dxa"/>
            <w:gridSpan w:val="2"/>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Base Stand</w:t>
            </w:r>
          </w:p>
        </w:tc>
        <w:tc>
          <w:tcPr>
            <w:tcW w:w="2693" w:type="dxa"/>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Placed in two carton box</w:t>
            </w:r>
          </w:p>
        </w:tc>
        <w:tc>
          <w:tcPr>
            <w:tcW w:w="2127" w:type="dxa"/>
            <w:vAlign w:val="center"/>
          </w:tcPr>
          <w:p>
            <w:pPr>
              <w:spacing w:after="120"/>
              <w:jc w:val="center"/>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1set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395" w:type="dxa"/>
            <w:gridSpan w:val="2"/>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UV Lamp (T6 30W)</w:t>
            </w:r>
          </w:p>
        </w:tc>
        <w:tc>
          <w:tcPr>
            <w:tcW w:w="2693" w:type="dxa"/>
            <w:vAlign w:val="center"/>
          </w:tcPr>
          <w:p>
            <w:pPr>
              <w:widowControl/>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Top or back of main body</w:t>
            </w:r>
          </w:p>
        </w:tc>
        <w:tc>
          <w:tcPr>
            <w:tcW w:w="2127" w:type="dxa"/>
            <w:vAlign w:val="center"/>
          </w:tcPr>
          <w:p>
            <w:pPr>
              <w:spacing w:after="120"/>
              <w:jc w:val="center"/>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1pc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395" w:type="dxa"/>
            <w:gridSpan w:val="2"/>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spacing w:val="0"/>
                <w:kern w:val="1"/>
                <w:sz w:val="24"/>
                <w:szCs w:val="24"/>
              </w:rPr>
              <w:t>Protective tube(12.5A)</w:t>
            </w:r>
          </w:p>
        </w:tc>
        <w:tc>
          <w:tcPr>
            <w:tcW w:w="2693" w:type="dxa"/>
            <w:vMerge w:val="restart"/>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Placed in a transparent plastic bag</w:t>
            </w:r>
          </w:p>
        </w:tc>
        <w:tc>
          <w:tcPr>
            <w:tcW w:w="2127" w:type="dxa"/>
            <w:vAlign w:val="center"/>
          </w:tcPr>
          <w:p>
            <w:pPr>
              <w:spacing w:after="120"/>
              <w:jc w:val="center"/>
              <w:rPr>
                <w:rFonts w:hint="default" w:ascii="Times New Roman" w:hAnsi="Times New Roman" w:cs="Times New Roman"/>
                <w:color w:val="000000"/>
                <w:spacing w:val="0"/>
                <w:sz w:val="24"/>
                <w:szCs w:val="24"/>
              </w:rPr>
            </w:pPr>
            <w:r>
              <w:rPr>
                <w:rFonts w:hint="default" w:ascii="Times New Roman" w:hAnsi="Times New Roman" w:cs="Times New Roman"/>
                <w:spacing w:val="0"/>
                <w:kern w:val="1"/>
                <w:sz w:val="24"/>
                <w:szCs w:val="24"/>
              </w:rPr>
              <w:t>2pcs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395" w:type="dxa"/>
            <w:gridSpan w:val="2"/>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spacing w:val="0"/>
                <w:kern w:val="1"/>
                <w:sz w:val="24"/>
                <w:szCs w:val="24"/>
              </w:rPr>
              <w:t>Protective tube(6.3A)</w:t>
            </w:r>
          </w:p>
        </w:tc>
        <w:tc>
          <w:tcPr>
            <w:tcW w:w="2693" w:type="dxa"/>
            <w:vMerge w:val="continue"/>
            <w:vAlign w:val="center"/>
          </w:tcPr>
          <w:p>
            <w:pPr>
              <w:spacing w:after="120"/>
              <w:jc w:val="left"/>
              <w:rPr>
                <w:rFonts w:hint="default" w:ascii="Times New Roman" w:hAnsi="Times New Roman" w:cs="Times New Roman"/>
                <w:color w:val="000000"/>
                <w:spacing w:val="0"/>
                <w:sz w:val="24"/>
                <w:szCs w:val="24"/>
              </w:rPr>
            </w:pPr>
          </w:p>
        </w:tc>
        <w:tc>
          <w:tcPr>
            <w:tcW w:w="2127" w:type="dxa"/>
            <w:vAlign w:val="center"/>
          </w:tcPr>
          <w:p>
            <w:pPr>
              <w:spacing w:after="120"/>
              <w:jc w:val="center"/>
              <w:rPr>
                <w:rFonts w:hint="default" w:ascii="Times New Roman" w:hAnsi="Times New Roman" w:cs="Times New Roman"/>
                <w:color w:val="000000"/>
                <w:spacing w:val="0"/>
                <w:sz w:val="24"/>
                <w:szCs w:val="24"/>
              </w:rPr>
            </w:pPr>
            <w:r>
              <w:rPr>
                <w:rFonts w:hint="default" w:ascii="Times New Roman" w:hAnsi="Times New Roman" w:cs="Times New Roman"/>
                <w:spacing w:val="0"/>
                <w:kern w:val="1"/>
                <w:sz w:val="24"/>
                <w:szCs w:val="24"/>
              </w:rPr>
              <w:t>3pcs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4395" w:type="dxa"/>
            <w:gridSpan w:val="2"/>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spacing w:val="0"/>
                <w:kern w:val="1"/>
                <w:sz w:val="24"/>
                <w:szCs w:val="24"/>
              </w:rPr>
              <w:t>Protective tube(2.5A)</w:t>
            </w:r>
          </w:p>
        </w:tc>
        <w:tc>
          <w:tcPr>
            <w:tcW w:w="2693" w:type="dxa"/>
            <w:vMerge w:val="continue"/>
            <w:vAlign w:val="center"/>
          </w:tcPr>
          <w:p>
            <w:pPr>
              <w:spacing w:after="120"/>
              <w:jc w:val="center"/>
              <w:rPr>
                <w:rFonts w:hint="default" w:ascii="Times New Roman" w:hAnsi="Times New Roman" w:cs="Times New Roman"/>
                <w:color w:val="000000"/>
                <w:spacing w:val="0"/>
                <w:sz w:val="24"/>
                <w:szCs w:val="24"/>
              </w:rPr>
            </w:pPr>
          </w:p>
        </w:tc>
        <w:tc>
          <w:tcPr>
            <w:tcW w:w="2127" w:type="dxa"/>
            <w:vAlign w:val="center"/>
          </w:tcPr>
          <w:p>
            <w:pPr>
              <w:spacing w:after="120"/>
              <w:jc w:val="center"/>
              <w:rPr>
                <w:rFonts w:hint="default" w:ascii="Times New Roman" w:hAnsi="Times New Roman" w:cs="Times New Roman"/>
                <w:color w:val="000000"/>
                <w:spacing w:val="0"/>
                <w:sz w:val="24"/>
                <w:szCs w:val="24"/>
              </w:rPr>
            </w:pPr>
            <w:r>
              <w:rPr>
                <w:rFonts w:hint="default" w:ascii="Times New Roman" w:hAnsi="Times New Roman" w:cs="Times New Roman"/>
                <w:spacing w:val="0"/>
                <w:kern w:val="1"/>
                <w:sz w:val="24"/>
                <w:szCs w:val="24"/>
              </w:rPr>
              <w:t>2pcs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4395" w:type="dxa"/>
            <w:gridSpan w:val="2"/>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spacing w:val="0"/>
                <w:kern w:val="1"/>
                <w:sz w:val="24"/>
                <w:szCs w:val="24"/>
              </w:rPr>
              <w:t>Protective tube(125Ma,110V)/Protective tube(63mA,220V)</w:t>
            </w:r>
          </w:p>
        </w:tc>
        <w:tc>
          <w:tcPr>
            <w:tcW w:w="2693" w:type="dxa"/>
            <w:vMerge w:val="continue"/>
            <w:vAlign w:val="center"/>
          </w:tcPr>
          <w:p>
            <w:pPr>
              <w:spacing w:after="120"/>
              <w:jc w:val="left"/>
              <w:rPr>
                <w:rFonts w:hint="default" w:ascii="Times New Roman" w:hAnsi="Times New Roman" w:cs="Times New Roman"/>
                <w:color w:val="000000"/>
                <w:spacing w:val="0"/>
                <w:sz w:val="24"/>
                <w:szCs w:val="24"/>
              </w:rPr>
            </w:pPr>
          </w:p>
        </w:tc>
        <w:tc>
          <w:tcPr>
            <w:tcW w:w="2127" w:type="dxa"/>
            <w:vAlign w:val="center"/>
          </w:tcPr>
          <w:p>
            <w:pPr>
              <w:spacing w:after="120"/>
              <w:jc w:val="center"/>
              <w:rPr>
                <w:rFonts w:hint="default" w:ascii="Times New Roman" w:hAnsi="Times New Roman" w:cs="Times New Roman"/>
                <w:color w:val="000000"/>
                <w:spacing w:val="0"/>
                <w:sz w:val="24"/>
                <w:szCs w:val="24"/>
              </w:rPr>
            </w:pPr>
            <w:r>
              <w:rPr>
                <w:rFonts w:hint="default" w:ascii="Times New Roman" w:hAnsi="Times New Roman" w:cs="Times New Roman"/>
                <w:spacing w:val="0"/>
                <w:kern w:val="1"/>
                <w:sz w:val="24"/>
                <w:szCs w:val="24"/>
              </w:rPr>
              <w:t>1pc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95" w:type="dxa"/>
            <w:gridSpan w:val="2"/>
            <w:vAlign w:val="center"/>
          </w:tcPr>
          <w:p>
            <w:pPr>
              <w:spacing w:after="120"/>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Remote control (including battery)</w:t>
            </w:r>
          </w:p>
        </w:tc>
        <w:tc>
          <w:tcPr>
            <w:tcW w:w="2693" w:type="dxa"/>
            <w:vMerge w:val="continue"/>
            <w:vAlign w:val="center"/>
          </w:tcPr>
          <w:p>
            <w:pPr>
              <w:spacing w:after="120"/>
              <w:jc w:val="center"/>
              <w:rPr>
                <w:rFonts w:hint="default" w:ascii="Times New Roman" w:hAnsi="Times New Roman" w:cs="Times New Roman"/>
                <w:color w:val="000000"/>
                <w:spacing w:val="0"/>
                <w:sz w:val="24"/>
                <w:szCs w:val="24"/>
              </w:rPr>
            </w:pPr>
          </w:p>
        </w:tc>
        <w:tc>
          <w:tcPr>
            <w:tcW w:w="2127" w:type="dxa"/>
            <w:vAlign w:val="center"/>
          </w:tcPr>
          <w:p>
            <w:pPr>
              <w:spacing w:after="120"/>
              <w:jc w:val="center"/>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1pc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95" w:type="dxa"/>
            <w:gridSpan w:val="2"/>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User manual</w:t>
            </w:r>
          </w:p>
        </w:tc>
        <w:tc>
          <w:tcPr>
            <w:tcW w:w="2693" w:type="dxa"/>
            <w:vMerge w:val="continue"/>
            <w:vAlign w:val="center"/>
          </w:tcPr>
          <w:p>
            <w:pPr>
              <w:spacing w:after="120"/>
              <w:jc w:val="center"/>
              <w:rPr>
                <w:rFonts w:hint="default" w:ascii="Times New Roman" w:hAnsi="Times New Roman" w:cs="Times New Roman"/>
                <w:color w:val="000000"/>
                <w:spacing w:val="0"/>
                <w:sz w:val="24"/>
                <w:szCs w:val="24"/>
              </w:rPr>
            </w:pPr>
          </w:p>
        </w:tc>
        <w:tc>
          <w:tcPr>
            <w:tcW w:w="2127" w:type="dxa"/>
            <w:vAlign w:val="center"/>
          </w:tcPr>
          <w:p>
            <w:pPr>
              <w:spacing w:after="120"/>
              <w:jc w:val="center"/>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1pc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95" w:type="dxa"/>
            <w:gridSpan w:val="2"/>
            <w:tcBorders>
              <w:bottom w:val="single" w:color="auto" w:sz="4" w:space="0"/>
            </w:tcBorders>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Test report</w:t>
            </w:r>
          </w:p>
        </w:tc>
        <w:tc>
          <w:tcPr>
            <w:tcW w:w="2693" w:type="dxa"/>
            <w:vMerge w:val="continue"/>
            <w:vAlign w:val="center"/>
          </w:tcPr>
          <w:p>
            <w:pPr>
              <w:spacing w:after="120"/>
              <w:jc w:val="center"/>
              <w:rPr>
                <w:rFonts w:hint="default" w:ascii="Times New Roman" w:hAnsi="Times New Roman" w:cs="Times New Roman"/>
                <w:color w:val="000000"/>
                <w:spacing w:val="0"/>
                <w:sz w:val="24"/>
                <w:szCs w:val="24"/>
              </w:rPr>
            </w:pPr>
          </w:p>
        </w:tc>
        <w:tc>
          <w:tcPr>
            <w:tcW w:w="2127" w:type="dxa"/>
            <w:vAlign w:val="center"/>
          </w:tcPr>
          <w:p>
            <w:pPr>
              <w:spacing w:after="120"/>
              <w:jc w:val="center"/>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1pc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95" w:type="dxa"/>
            <w:gridSpan w:val="2"/>
            <w:tcBorders>
              <w:bottom w:val="single" w:color="auto" w:sz="4" w:space="0"/>
            </w:tcBorders>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Quality certification card</w:t>
            </w:r>
          </w:p>
        </w:tc>
        <w:tc>
          <w:tcPr>
            <w:tcW w:w="2693" w:type="dxa"/>
            <w:vMerge w:val="continue"/>
            <w:vAlign w:val="center"/>
          </w:tcPr>
          <w:p>
            <w:pPr>
              <w:spacing w:after="120"/>
              <w:jc w:val="center"/>
              <w:rPr>
                <w:rFonts w:hint="default" w:ascii="Times New Roman" w:hAnsi="Times New Roman" w:cs="Times New Roman"/>
                <w:color w:val="000000"/>
                <w:spacing w:val="0"/>
                <w:sz w:val="24"/>
                <w:szCs w:val="24"/>
              </w:rPr>
            </w:pPr>
          </w:p>
        </w:tc>
        <w:tc>
          <w:tcPr>
            <w:tcW w:w="2127" w:type="dxa"/>
            <w:vAlign w:val="center"/>
          </w:tcPr>
          <w:p>
            <w:pPr>
              <w:spacing w:after="120"/>
              <w:jc w:val="center"/>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1pc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95" w:type="dxa"/>
            <w:gridSpan w:val="2"/>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 xml:space="preserve">Drain Valve </w:t>
            </w:r>
          </w:p>
        </w:tc>
        <w:tc>
          <w:tcPr>
            <w:tcW w:w="2693" w:type="dxa"/>
            <w:vMerge w:val="continue"/>
            <w:vAlign w:val="center"/>
          </w:tcPr>
          <w:p>
            <w:pPr>
              <w:spacing w:after="120"/>
              <w:jc w:val="center"/>
              <w:rPr>
                <w:rFonts w:hint="default" w:ascii="Times New Roman" w:hAnsi="Times New Roman" w:cs="Times New Roman"/>
                <w:color w:val="000000"/>
                <w:spacing w:val="0"/>
                <w:sz w:val="24"/>
                <w:szCs w:val="24"/>
              </w:rPr>
            </w:pPr>
          </w:p>
        </w:tc>
        <w:tc>
          <w:tcPr>
            <w:tcW w:w="2127" w:type="dxa"/>
            <w:vAlign w:val="center"/>
          </w:tcPr>
          <w:p>
            <w:pPr>
              <w:spacing w:after="120"/>
              <w:jc w:val="center"/>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1set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95" w:type="dxa"/>
            <w:gridSpan w:val="2"/>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Stainless steel hex cylinder head bolt M10×20</w:t>
            </w:r>
          </w:p>
        </w:tc>
        <w:tc>
          <w:tcPr>
            <w:tcW w:w="2693" w:type="dxa"/>
            <w:vMerge w:val="continue"/>
            <w:vAlign w:val="center"/>
          </w:tcPr>
          <w:p>
            <w:pPr>
              <w:spacing w:after="120"/>
              <w:jc w:val="center"/>
              <w:rPr>
                <w:rFonts w:hint="default" w:ascii="Times New Roman" w:hAnsi="Times New Roman" w:cs="Times New Roman"/>
                <w:color w:val="000000"/>
                <w:spacing w:val="0"/>
                <w:sz w:val="24"/>
                <w:szCs w:val="24"/>
              </w:rPr>
            </w:pPr>
          </w:p>
        </w:tc>
        <w:tc>
          <w:tcPr>
            <w:tcW w:w="2127" w:type="dxa"/>
            <w:vAlign w:val="center"/>
          </w:tcPr>
          <w:p>
            <w:pPr>
              <w:spacing w:after="120"/>
              <w:jc w:val="center"/>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5pcs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95" w:type="dxa"/>
            <w:gridSpan w:val="2"/>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Stainless steel flat washer10</w:t>
            </w:r>
          </w:p>
        </w:tc>
        <w:tc>
          <w:tcPr>
            <w:tcW w:w="2693" w:type="dxa"/>
            <w:vMerge w:val="continue"/>
            <w:vAlign w:val="center"/>
          </w:tcPr>
          <w:p>
            <w:pPr>
              <w:spacing w:after="120"/>
              <w:jc w:val="center"/>
              <w:rPr>
                <w:rFonts w:hint="default" w:ascii="Times New Roman" w:hAnsi="Times New Roman" w:cs="Times New Roman"/>
                <w:color w:val="000000"/>
                <w:spacing w:val="0"/>
                <w:sz w:val="24"/>
                <w:szCs w:val="24"/>
              </w:rPr>
            </w:pPr>
          </w:p>
        </w:tc>
        <w:tc>
          <w:tcPr>
            <w:tcW w:w="2127" w:type="dxa"/>
            <w:vAlign w:val="center"/>
          </w:tcPr>
          <w:p>
            <w:pPr>
              <w:spacing w:after="120"/>
              <w:jc w:val="center"/>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5pcs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95" w:type="dxa"/>
            <w:gridSpan w:val="2"/>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Stainless steel spring washer 10</w:t>
            </w:r>
          </w:p>
        </w:tc>
        <w:tc>
          <w:tcPr>
            <w:tcW w:w="2693" w:type="dxa"/>
            <w:vMerge w:val="continue"/>
            <w:vAlign w:val="center"/>
          </w:tcPr>
          <w:p>
            <w:pPr>
              <w:spacing w:after="120"/>
              <w:jc w:val="center"/>
              <w:rPr>
                <w:rFonts w:hint="default" w:ascii="Times New Roman" w:hAnsi="Times New Roman" w:cs="Times New Roman"/>
                <w:color w:val="000000"/>
                <w:spacing w:val="0"/>
                <w:sz w:val="24"/>
                <w:szCs w:val="24"/>
              </w:rPr>
            </w:pPr>
          </w:p>
        </w:tc>
        <w:tc>
          <w:tcPr>
            <w:tcW w:w="2127" w:type="dxa"/>
            <w:vAlign w:val="center"/>
          </w:tcPr>
          <w:p>
            <w:pPr>
              <w:spacing w:after="120"/>
              <w:jc w:val="center"/>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5pcs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95" w:type="dxa"/>
            <w:gridSpan w:val="2"/>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Inner hexagon wrench</w:t>
            </w:r>
          </w:p>
        </w:tc>
        <w:tc>
          <w:tcPr>
            <w:tcW w:w="2693" w:type="dxa"/>
            <w:vMerge w:val="continue"/>
            <w:vAlign w:val="center"/>
          </w:tcPr>
          <w:p>
            <w:pPr>
              <w:spacing w:after="120"/>
              <w:jc w:val="center"/>
              <w:rPr>
                <w:rFonts w:hint="default" w:ascii="Times New Roman" w:hAnsi="Times New Roman" w:cs="Times New Roman"/>
                <w:color w:val="000000"/>
                <w:spacing w:val="0"/>
                <w:sz w:val="24"/>
                <w:szCs w:val="24"/>
              </w:rPr>
            </w:pPr>
          </w:p>
        </w:tc>
        <w:tc>
          <w:tcPr>
            <w:tcW w:w="2127" w:type="dxa"/>
            <w:vAlign w:val="center"/>
          </w:tcPr>
          <w:p>
            <w:pPr>
              <w:spacing w:after="120"/>
              <w:jc w:val="center"/>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1pc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95" w:type="dxa"/>
            <w:gridSpan w:val="2"/>
            <w:tcBorders>
              <w:top w:val="single" w:color="auto" w:sz="4" w:space="0"/>
              <w:left w:val="single" w:color="auto" w:sz="4" w:space="0"/>
              <w:bottom w:val="single" w:color="auto" w:sz="4" w:space="0"/>
            </w:tcBorders>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Big rubber gasket</w:t>
            </w:r>
          </w:p>
        </w:tc>
        <w:tc>
          <w:tcPr>
            <w:tcW w:w="2693" w:type="dxa"/>
            <w:vMerge w:val="continue"/>
            <w:vAlign w:val="center"/>
          </w:tcPr>
          <w:p>
            <w:pPr>
              <w:spacing w:after="120"/>
              <w:jc w:val="center"/>
              <w:rPr>
                <w:rFonts w:hint="default" w:ascii="Times New Roman" w:hAnsi="Times New Roman" w:cs="Times New Roman"/>
                <w:color w:val="000000"/>
                <w:spacing w:val="0"/>
                <w:sz w:val="24"/>
                <w:szCs w:val="24"/>
              </w:rPr>
            </w:pPr>
          </w:p>
        </w:tc>
        <w:tc>
          <w:tcPr>
            <w:tcW w:w="2127" w:type="dxa"/>
            <w:tcBorders>
              <w:top w:val="single" w:color="auto" w:sz="4" w:space="0"/>
              <w:bottom w:val="single" w:color="auto" w:sz="4" w:space="0"/>
              <w:right w:val="single" w:color="auto" w:sz="4" w:space="0"/>
            </w:tcBorders>
            <w:vAlign w:val="center"/>
          </w:tcPr>
          <w:p>
            <w:pPr>
              <w:spacing w:after="120"/>
              <w:jc w:val="center"/>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1pc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95" w:type="dxa"/>
            <w:gridSpan w:val="2"/>
            <w:tcBorders>
              <w:top w:val="single" w:color="auto" w:sz="4" w:space="0"/>
              <w:left w:val="single" w:color="auto" w:sz="4" w:space="0"/>
              <w:bottom w:val="single" w:color="auto" w:sz="4" w:space="0"/>
            </w:tcBorders>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Small rubber gasket</w:t>
            </w:r>
          </w:p>
        </w:tc>
        <w:tc>
          <w:tcPr>
            <w:tcW w:w="2693" w:type="dxa"/>
            <w:vMerge w:val="continue"/>
            <w:vAlign w:val="center"/>
          </w:tcPr>
          <w:p>
            <w:pPr>
              <w:spacing w:after="120"/>
              <w:jc w:val="center"/>
              <w:rPr>
                <w:rFonts w:hint="default" w:ascii="Times New Roman" w:hAnsi="Times New Roman" w:cs="Times New Roman"/>
                <w:color w:val="000000"/>
                <w:spacing w:val="0"/>
                <w:sz w:val="24"/>
                <w:szCs w:val="24"/>
              </w:rPr>
            </w:pPr>
          </w:p>
        </w:tc>
        <w:tc>
          <w:tcPr>
            <w:tcW w:w="2127" w:type="dxa"/>
            <w:tcBorders>
              <w:top w:val="single" w:color="auto" w:sz="4" w:space="0"/>
              <w:bottom w:val="single" w:color="auto" w:sz="4" w:space="0"/>
              <w:right w:val="single" w:color="auto" w:sz="4" w:space="0"/>
            </w:tcBorders>
            <w:vAlign w:val="center"/>
          </w:tcPr>
          <w:p>
            <w:pPr>
              <w:spacing w:after="120"/>
              <w:jc w:val="center"/>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1pc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95" w:type="dxa"/>
            <w:gridSpan w:val="2"/>
            <w:tcBorders>
              <w:top w:val="single" w:color="auto" w:sz="4" w:space="0"/>
              <w:left w:val="single" w:color="auto" w:sz="4" w:space="0"/>
              <w:bottom w:val="single" w:color="auto" w:sz="4" w:space="0"/>
            </w:tcBorders>
            <w:vAlign w:val="center"/>
          </w:tcPr>
          <w:p>
            <w:pPr>
              <w:spacing w:after="120"/>
              <w:jc w:val="left"/>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Front window tubular motor control rod</w:t>
            </w:r>
          </w:p>
        </w:tc>
        <w:tc>
          <w:tcPr>
            <w:tcW w:w="2693" w:type="dxa"/>
            <w:vMerge w:val="continue"/>
            <w:vAlign w:val="center"/>
          </w:tcPr>
          <w:p>
            <w:pPr>
              <w:spacing w:after="120"/>
              <w:jc w:val="center"/>
              <w:rPr>
                <w:rFonts w:hint="default" w:ascii="Times New Roman" w:hAnsi="Times New Roman" w:cs="Times New Roman"/>
                <w:color w:val="000000"/>
                <w:spacing w:val="0"/>
                <w:sz w:val="24"/>
                <w:szCs w:val="24"/>
              </w:rPr>
            </w:pPr>
          </w:p>
        </w:tc>
        <w:tc>
          <w:tcPr>
            <w:tcW w:w="2127" w:type="dxa"/>
            <w:tcBorders>
              <w:top w:val="single" w:color="auto" w:sz="4" w:space="0"/>
              <w:bottom w:val="single" w:color="auto" w:sz="4" w:space="0"/>
              <w:right w:val="single" w:color="auto" w:sz="4" w:space="0"/>
            </w:tcBorders>
            <w:vAlign w:val="center"/>
          </w:tcPr>
          <w:p>
            <w:pPr>
              <w:spacing w:after="120"/>
              <w:jc w:val="center"/>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1pc</w:t>
            </w:r>
          </w:p>
        </w:tc>
      </w:tr>
    </w:tbl>
    <w:p>
      <w:pPr>
        <w:spacing w:after="156" w:afterLines="50" w:line="360" w:lineRule="exact"/>
        <w:jc w:val="center"/>
        <w:rPr>
          <w:rFonts w:ascii="Times New Roman" w:hAnsi="Times New Roman" w:cs="Times New Roman"/>
          <w:b/>
          <w:spacing w:val="0"/>
          <w:kern w:val="1"/>
          <w:sz w:val="24"/>
        </w:rPr>
      </w:pPr>
    </w:p>
    <w:p>
      <w:pPr>
        <w:spacing w:after="156" w:afterLines="50" w:line="360" w:lineRule="exact"/>
        <w:jc w:val="center"/>
        <w:rPr>
          <w:rFonts w:ascii="Times New Roman" w:hAnsi="Times New Roman" w:cs="Times New Roman"/>
          <w:b/>
          <w:spacing w:val="0"/>
          <w:kern w:val="1"/>
          <w:sz w:val="24"/>
        </w:rPr>
      </w:pPr>
    </w:p>
    <w:p>
      <w:pPr>
        <w:spacing w:after="156" w:afterLines="50" w:line="360" w:lineRule="exact"/>
        <w:jc w:val="center"/>
        <w:rPr>
          <w:rFonts w:ascii="Times New Roman" w:hAnsi="Times New Roman" w:cs="Times New Roman"/>
          <w:b/>
          <w:spacing w:val="0"/>
          <w:kern w:val="1"/>
          <w:sz w:val="24"/>
        </w:rPr>
      </w:pPr>
    </w:p>
    <w:p>
      <w:pPr>
        <w:spacing w:after="156" w:afterLines="50" w:line="360" w:lineRule="exact"/>
        <w:jc w:val="center"/>
        <w:rPr>
          <w:rFonts w:ascii="Times New Roman" w:hAnsi="Times New Roman" w:cs="Times New Roman"/>
          <w:b/>
          <w:spacing w:val="0"/>
          <w:kern w:val="1"/>
          <w:sz w:val="24"/>
        </w:rPr>
      </w:pPr>
    </w:p>
    <w:p>
      <w:pPr>
        <w:widowControl/>
        <w:jc w:val="left"/>
        <w:rPr>
          <w:rFonts w:ascii="Times New Roman" w:hAnsi="Times New Roman" w:cs="Times New Roman"/>
          <w:b/>
          <w:spacing w:val="0"/>
          <w:kern w:val="1"/>
          <w:sz w:val="24"/>
        </w:rPr>
      </w:pPr>
    </w:p>
    <w:p>
      <w:pPr>
        <w:spacing w:after="156" w:afterLines="50" w:line="360" w:lineRule="exact"/>
        <w:jc w:val="left"/>
        <w:outlineLvl w:val="9"/>
        <w:rPr>
          <w:rFonts w:ascii="Times New Roman" w:hAnsi="Times New Roman" w:cs="Times New Roman"/>
          <w:spacing w:val="0"/>
          <w:szCs w:val="44"/>
        </w:rPr>
      </w:pPr>
      <w:bookmarkStart w:id="11" w:name="_Toc423524909"/>
      <w:bookmarkEnd w:id="11"/>
    </w:p>
    <w:p>
      <w:pPr>
        <w:pStyle w:val="4"/>
        <w:keepNext/>
        <w:keepLines w:val="0"/>
        <w:pageBreakBefore w:val="0"/>
        <w:widowControl w:val="0"/>
        <w:kinsoku/>
        <w:wordWrap/>
        <w:overflowPunct/>
        <w:topLinePunct w:val="0"/>
        <w:autoSpaceDE/>
        <w:autoSpaceDN/>
        <w:bidi w:val="0"/>
        <w:adjustRightInd/>
        <w:snapToGrid/>
        <w:spacing w:beforeAutospacing="0" w:afterAutospacing="0"/>
        <w:ind w:firstLine="0"/>
        <w:jc w:val="both"/>
        <w:textAlignment w:val="auto"/>
        <w:outlineLvl w:val="1"/>
        <w:rPr>
          <w:rStyle w:val="138"/>
          <w:rFonts w:hint="default" w:ascii="Times New Roman" w:hAnsi="Times New Roman" w:cs="Times New Roman"/>
          <w:b/>
          <w:spacing w:val="0"/>
          <w:sz w:val="28"/>
          <w:szCs w:val="28"/>
          <w:lang w:val="en-US" w:eastAsia="zh-CN" w:bidi="ar-SA"/>
        </w:rPr>
      </w:pPr>
      <w:r>
        <w:rPr>
          <w:rFonts w:ascii="Times New Roman" w:hAnsi="Times New Roman" w:cs="Times New Roman"/>
          <w:spacing w:val="0"/>
          <w:szCs w:val="44"/>
        </w:rPr>
        <w:br w:type="page"/>
      </w:r>
      <w:bookmarkStart w:id="12" w:name="_Toc10639360"/>
      <w:bookmarkStart w:id="13" w:name="_Toc7512"/>
      <w:r>
        <w:rPr>
          <w:rStyle w:val="138"/>
          <w:rFonts w:hint="default" w:ascii="Times New Roman" w:hAnsi="Times New Roman" w:cs="Times New Roman"/>
          <w:b/>
          <w:spacing w:val="0"/>
          <w:sz w:val="28"/>
          <w:szCs w:val="28"/>
          <w:lang w:val="en-US" w:eastAsia="zh-CN" w:bidi="ar-SA"/>
        </w:rPr>
        <w:t>1.3 Installation conditions and using environment</w:t>
      </w:r>
      <w:bookmarkEnd w:id="12"/>
      <w:bookmarkEnd w:id="13"/>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To avoid disturbances to the safety cabinet and its operator, follow the following guidelines, while determining a suitable location for the cabinet:</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363" w:hanging="363"/>
        <w:textAlignment w:val="auto"/>
        <w:rPr>
          <w:rFonts w:ascii="Times New Roman" w:hAnsi="Times New Roman" w:cs="Times New Roman"/>
          <w:bCs/>
          <w:spacing w:val="0"/>
          <w:sz w:val="24"/>
        </w:rPr>
      </w:pPr>
      <w:r>
        <w:rPr>
          <w:rFonts w:ascii="Times New Roman" w:hAnsi="Times New Roman" w:cs="Times New Roman"/>
          <w:bCs/>
          <w:spacing w:val="0"/>
          <w:sz w:val="24"/>
        </w:rPr>
        <w:t>The distance from the plane of the aperture to any circulation space should be at least 1000 mm, so as to preserve a zone undisturbed by anyone other than the operator.</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363" w:hanging="363"/>
        <w:textAlignment w:val="auto"/>
        <w:rPr>
          <w:rFonts w:ascii="Times New Roman" w:hAnsi="Times New Roman" w:cs="Times New Roman"/>
          <w:bCs/>
          <w:spacing w:val="0"/>
          <w:sz w:val="24"/>
        </w:rPr>
      </w:pPr>
      <w:r>
        <w:rPr>
          <w:rFonts w:hint="eastAsia" w:ascii="Times New Roman" w:hAnsi="Times New Roman" w:cs="Times New Roman"/>
          <w:bCs/>
          <w:spacing w:val="0"/>
          <w:sz w:val="24"/>
          <w:lang w:eastAsia="zh-CN"/>
        </w:rPr>
        <w:t>Biosafety Cabinet</w:t>
      </w:r>
      <w:r>
        <w:rPr>
          <w:rFonts w:ascii="Times New Roman" w:hAnsi="Times New Roman" w:cs="Times New Roman"/>
          <w:bCs/>
          <w:spacing w:val="0"/>
          <w:sz w:val="24"/>
        </w:rPr>
        <w:t xml:space="preserve"> should be placed in a position where there should be no opposing wall (or other obstruction likely to affect the airflow) within 2000 mm of the front aperture.</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363" w:hanging="363"/>
        <w:textAlignment w:val="auto"/>
        <w:rPr>
          <w:rFonts w:ascii="Times New Roman" w:hAnsi="Times New Roman" w:cs="Times New Roman"/>
          <w:bCs/>
          <w:spacing w:val="0"/>
          <w:sz w:val="24"/>
        </w:rPr>
      </w:pPr>
      <w:r>
        <w:rPr>
          <w:rFonts w:ascii="Times New Roman" w:hAnsi="Times New Roman" w:cs="Times New Roman"/>
          <w:bCs/>
          <w:spacing w:val="0"/>
          <w:sz w:val="24"/>
        </w:rPr>
        <w:t>Safety cabinets should not be installed in positions where they are likely to be affected by other items or equipment. In particular the distance to the aperture of an opposing safety cabinet, fume cupboard, or the edge of a local exhaust ventilation outlet should not be less than 3000 mm.</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363" w:hanging="363"/>
        <w:textAlignment w:val="auto"/>
        <w:rPr>
          <w:rFonts w:ascii="Times New Roman" w:hAnsi="Times New Roman" w:cs="Times New Roman"/>
          <w:bCs/>
          <w:spacing w:val="0"/>
          <w:sz w:val="24"/>
        </w:rPr>
      </w:pPr>
      <w:r>
        <w:rPr>
          <w:rFonts w:ascii="Times New Roman" w:hAnsi="Times New Roman" w:cs="Times New Roman"/>
          <w:bCs/>
          <w:spacing w:val="0"/>
          <w:sz w:val="24"/>
        </w:rPr>
        <w:t>Any room air supply diffuser should not be within 1500 mm of the front aperture.</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363" w:hanging="363"/>
        <w:textAlignment w:val="auto"/>
        <w:rPr>
          <w:rFonts w:ascii="Times New Roman" w:hAnsi="Times New Roman" w:cs="Times New Roman"/>
          <w:bCs/>
          <w:spacing w:val="0"/>
          <w:sz w:val="24"/>
        </w:rPr>
      </w:pPr>
      <w:r>
        <w:rPr>
          <w:rFonts w:ascii="Times New Roman" w:hAnsi="Times New Roman" w:cs="Times New Roman"/>
          <w:bCs/>
          <w:spacing w:val="0"/>
          <w:sz w:val="24"/>
        </w:rPr>
        <w:t>Doorways should not be within 1500 mm of the aperture or within 1000 mm of the side of the safety cabinet.</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363" w:hanging="363"/>
        <w:textAlignment w:val="auto"/>
        <w:rPr>
          <w:rFonts w:ascii="Times New Roman" w:hAnsi="Times New Roman" w:cs="Times New Roman"/>
          <w:bCs/>
          <w:spacing w:val="0"/>
          <w:sz w:val="24"/>
        </w:rPr>
      </w:pPr>
      <w:r>
        <w:rPr>
          <w:rFonts w:ascii="Times New Roman" w:hAnsi="Times New Roman" w:cs="Times New Roman"/>
          <w:bCs/>
          <w:spacing w:val="0"/>
          <w:sz w:val="24"/>
        </w:rPr>
        <w:t>The position of a safety cabinet should satisfy the spatial requirements (e.g. vision, lighting and convenience of access) of the operator and personnel working nearby. When a cabinet is installed on a bench top, the leading edge should be flush with or slightly overhanging the edge of the bench top.</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b/>
          <w:bCs/>
          <w:spacing w:val="0"/>
          <w:kern w:val="1"/>
          <w:sz w:val="24"/>
          <w:szCs w:val="24"/>
        </w:rPr>
      </w:pPr>
      <w:r>
        <w:rPr>
          <w:rFonts w:ascii="Times New Roman" w:hAnsi="Times New Roman" w:cs="Times New Roman"/>
          <w:b/>
          <w:bCs/>
          <w:spacing w:val="0"/>
          <w:kern w:val="1"/>
          <w:sz w:val="24"/>
          <w:szCs w:val="24"/>
        </w:rPr>
        <w:t xml:space="preserve">Working environment: </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auto"/>
        <w:ind w:left="363" w:hanging="363"/>
        <w:textAlignment w:val="auto"/>
        <w:rPr>
          <w:rFonts w:ascii="Times New Roman" w:hAnsi="Times New Roman" w:cs="Times New Roman"/>
          <w:bCs/>
          <w:spacing w:val="0"/>
          <w:sz w:val="24"/>
        </w:rPr>
      </w:pPr>
      <w:r>
        <w:rPr>
          <w:rFonts w:ascii="Times New Roman" w:hAnsi="Times New Roman" w:cs="Times New Roman"/>
          <w:bCs/>
          <w:spacing w:val="0"/>
          <w:sz w:val="24"/>
        </w:rPr>
        <w:t>Only is suitable for indoor;</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auto"/>
        <w:ind w:left="363" w:hanging="363"/>
        <w:textAlignment w:val="auto"/>
        <w:rPr>
          <w:rFonts w:ascii="Times New Roman" w:hAnsi="Times New Roman" w:cs="Times New Roman"/>
          <w:bCs/>
          <w:spacing w:val="0"/>
          <w:sz w:val="24"/>
        </w:rPr>
      </w:pPr>
      <w:r>
        <w:rPr>
          <w:rFonts w:ascii="Times New Roman" w:hAnsi="Times New Roman" w:cs="Times New Roman"/>
          <w:bCs/>
          <w:spacing w:val="0"/>
          <w:sz w:val="24"/>
        </w:rPr>
        <w:t>Ambient temperature: 15</w:t>
      </w:r>
      <w:r>
        <w:rPr>
          <w:rFonts w:hint="eastAsia" w:ascii="Times New Roman" w:hAnsi="Times New Roman" w:cs="Times New Roman"/>
          <w:bCs/>
          <w:spacing w:val="0"/>
          <w:sz w:val="24"/>
        </w:rPr>
        <w:t>℃</w:t>
      </w:r>
      <w:r>
        <w:rPr>
          <w:rFonts w:ascii="Times New Roman" w:hAnsi="Times New Roman" w:cs="Times New Roman"/>
          <w:bCs/>
          <w:spacing w:val="0"/>
          <w:sz w:val="24"/>
        </w:rPr>
        <w:t>～35</w:t>
      </w:r>
      <w:r>
        <w:rPr>
          <w:rFonts w:hint="eastAsia" w:ascii="Times New Roman" w:hAnsi="Times New Roman" w:cs="Times New Roman"/>
          <w:bCs/>
          <w:spacing w:val="0"/>
          <w:sz w:val="24"/>
        </w:rPr>
        <w:t>℃</w:t>
      </w:r>
      <w:r>
        <w:rPr>
          <w:rFonts w:ascii="Times New Roman" w:hAnsi="Times New Roman" w:cs="Times New Roman"/>
          <w:bCs/>
          <w:spacing w:val="0"/>
          <w:sz w:val="24"/>
        </w:rPr>
        <w:t>;</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auto"/>
        <w:ind w:left="363" w:hanging="363"/>
        <w:textAlignment w:val="auto"/>
        <w:rPr>
          <w:rFonts w:ascii="Times New Roman" w:hAnsi="Times New Roman" w:cs="Times New Roman"/>
          <w:bCs/>
          <w:spacing w:val="0"/>
          <w:sz w:val="24"/>
        </w:rPr>
      </w:pPr>
      <w:r>
        <w:rPr>
          <w:rFonts w:ascii="Times New Roman" w:hAnsi="Times New Roman" w:cs="Times New Roman"/>
          <w:bCs/>
          <w:spacing w:val="0"/>
          <w:sz w:val="24"/>
        </w:rPr>
        <w:t>Relative Humidity:≤75%;</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auto"/>
        <w:ind w:left="363" w:hanging="363"/>
        <w:textAlignment w:val="auto"/>
        <w:rPr>
          <w:rFonts w:ascii="Times New Roman" w:hAnsi="Times New Roman" w:cs="Times New Roman"/>
          <w:bCs/>
          <w:spacing w:val="0"/>
          <w:sz w:val="24"/>
        </w:rPr>
      </w:pPr>
      <w:r>
        <w:rPr>
          <w:rFonts w:ascii="Times New Roman" w:hAnsi="Times New Roman" w:cs="Times New Roman"/>
          <w:bCs/>
          <w:spacing w:val="0"/>
          <w:sz w:val="24"/>
        </w:rPr>
        <w:t>Atmospheric pressure range: 70 kPa～106 kPa;</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auto"/>
        <w:ind w:left="363" w:hanging="363"/>
        <w:textAlignment w:val="auto"/>
        <w:rPr>
          <w:rFonts w:ascii="Times New Roman" w:hAnsi="Times New Roman" w:cs="Times New Roman"/>
          <w:bCs/>
          <w:spacing w:val="0"/>
          <w:sz w:val="24"/>
        </w:rPr>
      </w:pPr>
      <w:r>
        <w:rPr>
          <w:rFonts w:ascii="Times New Roman" w:hAnsi="Times New Roman" w:cs="Times New Roman"/>
          <w:bCs/>
          <w:spacing w:val="0"/>
          <w:sz w:val="24"/>
        </w:rPr>
        <w:t xml:space="preserve">Electrical parameters: Consistent with the rated voltage of the </w:t>
      </w:r>
      <w:r>
        <w:rPr>
          <w:rFonts w:hint="eastAsia" w:ascii="Times New Roman" w:hAnsi="Times New Roman" w:cs="Times New Roman"/>
          <w:bCs/>
          <w:spacing w:val="0"/>
          <w:sz w:val="24"/>
          <w:lang w:eastAsia="zh-CN"/>
        </w:rPr>
        <w:t>Biosafety Cabinet</w:t>
      </w:r>
      <w:r>
        <w:rPr>
          <w:rFonts w:ascii="Times New Roman" w:hAnsi="Times New Roman" w:cs="Times New Roman"/>
          <w:bCs/>
          <w:spacing w:val="0"/>
          <w:sz w:val="24"/>
        </w:rPr>
        <w:t xml:space="preserve"> (See 2.1.11 technical parameter performance index);</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auto"/>
        <w:ind w:left="363" w:hanging="363"/>
        <w:textAlignment w:val="auto"/>
        <w:rPr>
          <w:rFonts w:ascii="Times New Roman" w:hAnsi="Times New Roman" w:cs="Times New Roman"/>
          <w:bCs/>
          <w:spacing w:val="0"/>
          <w:sz w:val="24"/>
        </w:rPr>
      </w:pPr>
      <w:r>
        <w:rPr>
          <w:rFonts w:ascii="Times New Roman" w:hAnsi="Times New Roman" w:cs="Times New Roman"/>
          <w:bCs/>
          <w:spacing w:val="0"/>
          <w:sz w:val="24"/>
        </w:rPr>
        <w:t>Power supply need to be grounded; (Judging method: testing the fire wire and the zero line of the power supply with multimeter, the fire wire to ground voltage should be grid voltage and the zero line to ground voltage should be 0, otherwise the power supply ground is bad).</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auto"/>
        <w:ind w:left="363" w:hanging="363"/>
        <w:textAlignment w:val="auto"/>
        <w:rPr>
          <w:rFonts w:ascii="Times New Roman" w:hAnsi="Times New Roman" w:cs="Times New Roman"/>
          <w:bCs/>
          <w:spacing w:val="0"/>
          <w:sz w:val="24"/>
        </w:rPr>
      </w:pPr>
      <w:r>
        <w:rPr>
          <w:rFonts w:ascii="Times New Roman" w:hAnsi="Times New Roman" w:cs="Times New Roman"/>
          <w:bCs/>
          <w:spacing w:val="0"/>
          <w:sz w:val="24"/>
        </w:rPr>
        <w:t>Test the voltage stability before using, if the voltage is unstable, should use the voltage regulator, otherwise the control panel and transformer may be easily damaged.</w:t>
      </w:r>
    </w:p>
    <w:p>
      <w:pPr>
        <w:pStyle w:val="4"/>
        <w:keepNext/>
        <w:keepLines w:val="0"/>
        <w:pageBreakBefore w:val="0"/>
        <w:widowControl w:val="0"/>
        <w:kinsoku/>
        <w:wordWrap/>
        <w:overflowPunct/>
        <w:topLinePunct w:val="0"/>
        <w:autoSpaceDE/>
        <w:autoSpaceDN/>
        <w:bidi w:val="0"/>
        <w:adjustRightInd/>
        <w:snapToGrid/>
        <w:spacing w:beforeAutospacing="0" w:afterAutospacing="0" w:line="240" w:lineRule="auto"/>
        <w:ind w:firstLine="0"/>
        <w:jc w:val="left"/>
        <w:textAlignment w:val="auto"/>
        <w:outlineLvl w:val="1"/>
        <w:rPr>
          <w:rStyle w:val="138"/>
          <w:rFonts w:hint="default" w:ascii="Times New Roman" w:hAnsi="Times New Roman" w:cs="Times New Roman"/>
          <w:b/>
          <w:spacing w:val="0"/>
          <w:sz w:val="28"/>
          <w:szCs w:val="28"/>
          <w:lang w:val="en-US" w:eastAsia="zh-CN" w:bidi="ar-SA"/>
        </w:rPr>
      </w:pPr>
      <w:bookmarkStart w:id="14" w:name="_Toc669"/>
      <w:bookmarkStart w:id="15" w:name="_Toc10639361"/>
      <w:r>
        <w:rPr>
          <w:rStyle w:val="138"/>
          <w:rFonts w:hint="default" w:ascii="Times New Roman" w:hAnsi="Times New Roman" w:cs="Times New Roman"/>
          <w:b/>
          <w:spacing w:val="0"/>
          <w:sz w:val="28"/>
          <w:szCs w:val="28"/>
          <w:lang w:val="en-US" w:eastAsia="zh-CN" w:bidi="ar-SA"/>
        </w:rPr>
        <w:t>1.4 Installation</w:t>
      </w:r>
      <w:bookmarkEnd w:id="14"/>
      <w:bookmarkEnd w:id="15"/>
    </w:p>
    <w:p>
      <w:pPr>
        <w:keepNext w:val="0"/>
        <w:keepLines w:val="0"/>
        <w:pageBreakBefore w:val="0"/>
        <w:widowControl w:val="0"/>
        <w:numPr>
          <w:ilvl w:val="0"/>
          <w:numId w:val="14"/>
        </w:numPr>
        <w:kinsoku/>
        <w:wordWrap/>
        <w:overflowPunct/>
        <w:topLinePunct w:val="0"/>
        <w:autoSpaceDE/>
        <w:autoSpaceDN/>
        <w:bidi w:val="0"/>
        <w:adjustRightInd/>
        <w:snapToGrid/>
        <w:ind w:left="420" w:hanging="420"/>
        <w:textAlignment w:val="auto"/>
        <w:rPr>
          <w:spacing w:val="0"/>
          <w:sz w:val="24"/>
          <w:szCs w:val="24"/>
        </w:rPr>
      </w:pPr>
      <w:r>
        <w:rPr>
          <w:rFonts w:ascii="Times New Roman" w:hAnsi="Times New Roman" w:cs="Times New Roman"/>
          <w:spacing w:val="0"/>
          <w:kern w:val="1"/>
          <w:sz w:val="24"/>
          <w:szCs w:val="24"/>
        </w:rPr>
        <w:t>Install the base stand</w:t>
      </w:r>
      <w:r>
        <w:rPr>
          <w:rFonts w:hint="eastAsia" w:ascii="Times New Roman" w:hAnsi="Times New Roman" w:cs="Times New Roman"/>
          <w:spacing w:val="0"/>
          <w:kern w:val="1"/>
          <w:sz w:val="24"/>
          <w:szCs w:val="24"/>
        </w:rPr>
        <w:t>.</w:t>
      </w:r>
    </w:p>
    <w:p>
      <w:pPr>
        <w:keepNext w:val="0"/>
        <w:keepLines w:val="0"/>
        <w:pageBreakBefore w:val="0"/>
        <w:widowControl w:val="0"/>
        <w:numPr>
          <w:ilvl w:val="0"/>
          <w:numId w:val="14"/>
        </w:numPr>
        <w:kinsoku/>
        <w:wordWrap/>
        <w:overflowPunct/>
        <w:topLinePunct w:val="0"/>
        <w:autoSpaceDE/>
        <w:autoSpaceDN/>
        <w:bidi w:val="0"/>
        <w:adjustRightInd/>
        <w:snapToGrid/>
        <w:ind w:left="420" w:hanging="420"/>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 xml:space="preserve">Put </w:t>
      </w:r>
      <w:r>
        <w:rPr>
          <w:rFonts w:hint="eastAsia" w:ascii="Times New Roman" w:hAnsi="Times New Roman" w:cs="Times New Roman"/>
          <w:spacing w:val="0"/>
          <w:kern w:val="1"/>
          <w:sz w:val="24"/>
          <w:szCs w:val="24"/>
        </w:rPr>
        <w:t>upperbody</w:t>
      </w:r>
      <w:r>
        <w:rPr>
          <w:rFonts w:ascii="Times New Roman" w:hAnsi="Times New Roman" w:cs="Times New Roman"/>
          <w:spacing w:val="0"/>
          <w:kern w:val="1"/>
          <w:sz w:val="24"/>
          <w:szCs w:val="24"/>
        </w:rPr>
        <w:t xml:space="preserve"> on the base stand and fix it with bolt</w:t>
      </w:r>
      <w:r>
        <w:rPr>
          <w:rFonts w:hint="eastAsia" w:ascii="Times New Roman" w:hAnsi="Times New Roman" w:cs="Times New Roman"/>
          <w:spacing w:val="0"/>
          <w:kern w:val="1"/>
          <w:sz w:val="24"/>
          <w:szCs w:val="24"/>
        </w:rPr>
        <w:t>s which are packed in the bag in the work area.</w:t>
      </w:r>
      <w:r>
        <w:rPr>
          <w:rFonts w:ascii="Times New Roman" w:hAnsi="Times New Roman" w:cs="Times New Roman"/>
          <w:spacing w:val="0"/>
          <w:kern w:val="1"/>
          <w:sz w:val="24"/>
          <w:szCs w:val="24"/>
        </w:rPr>
        <w:t>Connect the base stand with cabinet.</w:t>
      </w:r>
    </w:p>
    <w:p>
      <w:pPr>
        <w:keepNext w:val="0"/>
        <w:keepLines w:val="0"/>
        <w:pageBreakBefore w:val="0"/>
        <w:widowControl w:val="0"/>
        <w:numPr>
          <w:ilvl w:val="0"/>
          <w:numId w:val="14"/>
        </w:numPr>
        <w:kinsoku/>
        <w:wordWrap/>
        <w:overflowPunct/>
        <w:topLinePunct w:val="0"/>
        <w:autoSpaceDE/>
        <w:autoSpaceDN/>
        <w:bidi w:val="0"/>
        <w:adjustRightInd/>
        <w:snapToGrid/>
        <w:ind w:left="420" w:hanging="420"/>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Adjust foot caster and work surface, make sure the maximum stability on the uneven ground, clockwise the red part of foot, lower the corresponding supporting feet, lower the height of cabinet, lower four feet at the same time can move the cabinet; rotate the red part of the foot, higher the corresponding base supporting feet, higher the height of cabinet, higher four legs at the same time can make the cabinet at horizontal steady state.</w:t>
      </w:r>
    </w:p>
    <w:p>
      <w:pPr>
        <w:keepNext w:val="0"/>
        <w:keepLines w:val="0"/>
        <w:pageBreakBefore w:val="0"/>
        <w:widowControl w:val="0"/>
        <w:numPr>
          <w:ilvl w:val="0"/>
          <w:numId w:val="14"/>
        </w:numPr>
        <w:kinsoku/>
        <w:wordWrap/>
        <w:overflowPunct/>
        <w:topLinePunct w:val="0"/>
        <w:autoSpaceDE/>
        <w:autoSpaceDN/>
        <w:bidi w:val="0"/>
        <w:adjustRightInd/>
        <w:snapToGrid/>
        <w:ind w:left="420" w:hanging="420"/>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Remove the internal packaging materials; empty all of the pieces, etc.</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Note: any leaving fragments may be damage to fan and HEPA filters.</w:t>
      </w:r>
    </w:p>
    <w:p>
      <w:pPr>
        <w:keepNext w:val="0"/>
        <w:keepLines w:val="0"/>
        <w:pageBreakBefore w:val="0"/>
        <w:widowControl w:val="0"/>
        <w:numPr>
          <w:ilvl w:val="0"/>
          <w:numId w:val="14"/>
        </w:numPr>
        <w:kinsoku/>
        <w:wordWrap/>
        <w:overflowPunct/>
        <w:topLinePunct w:val="0"/>
        <w:autoSpaceDE/>
        <w:autoSpaceDN/>
        <w:bidi w:val="0"/>
        <w:adjustRightInd/>
        <w:snapToGrid/>
        <w:ind w:left="420" w:hanging="420"/>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Check whether the accessories according to the product packing list.</w:t>
      </w:r>
    </w:p>
    <w:p>
      <w:pPr>
        <w:keepNext w:val="0"/>
        <w:keepLines w:val="0"/>
        <w:pageBreakBefore w:val="0"/>
        <w:widowControl w:val="0"/>
        <w:numPr>
          <w:ilvl w:val="0"/>
          <w:numId w:val="14"/>
        </w:numPr>
        <w:kinsoku/>
        <w:wordWrap/>
        <w:overflowPunct/>
        <w:topLinePunct w:val="0"/>
        <w:autoSpaceDE/>
        <w:autoSpaceDN/>
        <w:bidi w:val="0"/>
        <w:adjustRightInd/>
        <w:snapToGrid/>
        <w:ind w:left="420" w:hanging="420"/>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Check is there any damage in the process of transportation and check the situation of all components. If necessary, test filter and the fixed bolt on the front panel, these bolts should not be too tight. If you need to check the surface of the air filter, you can loosen bolts fixed well wind network and take it out carefully from the front.</w:t>
      </w:r>
    </w:p>
    <w:p>
      <w:pPr>
        <w:keepNext w:val="0"/>
        <w:keepLines w:val="0"/>
        <w:pageBreakBefore w:val="0"/>
        <w:widowControl w:val="0"/>
        <w:numPr>
          <w:ilvl w:val="0"/>
          <w:numId w:val="14"/>
        </w:numPr>
        <w:kinsoku/>
        <w:wordWrap/>
        <w:overflowPunct/>
        <w:topLinePunct w:val="0"/>
        <w:autoSpaceDE/>
        <w:autoSpaceDN/>
        <w:bidi w:val="0"/>
        <w:adjustRightInd/>
        <w:snapToGrid/>
        <w:ind w:left="420" w:hanging="420"/>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Check i</w:t>
      </w:r>
      <w:r>
        <w:rPr>
          <w:rFonts w:hint="eastAsia" w:ascii="Times New Roman" w:hAnsi="Times New Roman" w:cs="Times New Roman"/>
          <w:spacing w:val="0"/>
          <w:kern w:val="1"/>
          <w:sz w:val="24"/>
          <w:szCs w:val="24"/>
        </w:rPr>
        <w:t>f</w:t>
      </w:r>
      <w:r>
        <w:rPr>
          <w:rFonts w:ascii="Times New Roman" w:hAnsi="Times New Roman" w:cs="Times New Roman"/>
          <w:spacing w:val="0"/>
          <w:kern w:val="1"/>
          <w:sz w:val="24"/>
          <w:szCs w:val="24"/>
        </w:rPr>
        <w:t xml:space="preserve"> the work place stable.</w:t>
      </w:r>
    </w:p>
    <w:p>
      <w:pPr>
        <w:keepNext w:val="0"/>
        <w:keepLines w:val="0"/>
        <w:pageBreakBefore w:val="0"/>
        <w:widowControl w:val="0"/>
        <w:numPr>
          <w:ilvl w:val="0"/>
          <w:numId w:val="14"/>
        </w:numPr>
        <w:kinsoku/>
        <w:wordWrap/>
        <w:overflowPunct/>
        <w:topLinePunct w:val="0"/>
        <w:autoSpaceDE/>
        <w:autoSpaceDN/>
        <w:bidi w:val="0"/>
        <w:adjustRightInd/>
        <w:snapToGrid/>
        <w:ind w:left="420" w:hanging="420"/>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If the safety cabinet is equipped with water tap and gas tap, on the side wall is 1/2 inch threaded pipe joint; Connected to the building or other connection should fit this size.</w:t>
      </w:r>
    </w:p>
    <w:p>
      <w:pPr>
        <w:keepNext w:val="0"/>
        <w:keepLines w:val="0"/>
        <w:pageBreakBefore w:val="0"/>
        <w:widowControl w:val="0"/>
        <w:numPr>
          <w:ilvl w:val="0"/>
          <w:numId w:val="14"/>
        </w:numPr>
        <w:kinsoku/>
        <w:wordWrap/>
        <w:overflowPunct/>
        <w:topLinePunct w:val="0"/>
        <w:autoSpaceDE/>
        <w:autoSpaceDN/>
        <w:bidi w:val="0"/>
        <w:adjustRightInd/>
        <w:snapToGrid/>
        <w:ind w:left="420" w:hanging="420"/>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Install HEPA exhaust protective device on the exhaust HEPA filters: put the protective device on the opening place of the filter and fix it with nut.</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Note: do not put hand into the exhaust air filter at any case.</w:t>
      </w:r>
    </w:p>
    <w:p>
      <w:pPr>
        <w:keepNext w:val="0"/>
        <w:keepLines w:val="0"/>
        <w:pageBreakBefore w:val="0"/>
        <w:widowControl w:val="0"/>
        <w:numPr>
          <w:ilvl w:val="0"/>
          <w:numId w:val="14"/>
        </w:numPr>
        <w:kinsoku/>
        <w:wordWrap/>
        <w:overflowPunct/>
        <w:topLinePunct w:val="0"/>
        <w:autoSpaceDE/>
        <w:autoSpaceDN/>
        <w:bidi w:val="0"/>
        <w:adjustRightInd/>
        <w:snapToGrid/>
        <w:ind w:left="420" w:hanging="420"/>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Fix drain valve on the bottom floor, connect the drain valve, and check the drain valve in the closed position - in parallel with the ground position, as shown in figure 7.</w:t>
      </w:r>
    </w:p>
    <w:p>
      <w:pPr>
        <w:keepNext w:val="0"/>
        <w:keepLines w:val="0"/>
        <w:pageBreakBefore w:val="0"/>
        <w:widowControl w:val="0"/>
        <w:numPr>
          <w:ilvl w:val="0"/>
          <w:numId w:val="14"/>
        </w:numPr>
        <w:kinsoku/>
        <w:wordWrap/>
        <w:overflowPunct/>
        <w:topLinePunct w:val="0"/>
        <w:autoSpaceDE/>
        <w:autoSpaceDN/>
        <w:bidi w:val="0"/>
        <w:adjustRightInd/>
        <w:snapToGrid/>
        <w:ind w:left="420" w:hanging="420"/>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The top of the device is equipped with HEPA exhaust protective device, if equipment requires there is an external exhaust system (applied to the poisonous and harmful gas or steam).</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Note: there is at least 300 mm clean space between the lab ceiling and the exhaust HEPA filter. If the exhaust HEPA filter is blocked, there will be no enough air flow into the operation area.When the exhaust HEPA filter at the top of the clean room is less than 406 mm, you must test the wind speed at spot.</w:t>
      </w:r>
    </w:p>
    <w:p>
      <w:pPr>
        <w:keepNext w:val="0"/>
        <w:keepLines w:val="0"/>
        <w:pageBreakBefore w:val="0"/>
        <w:widowControl w:val="0"/>
        <w:numPr>
          <w:ilvl w:val="0"/>
          <w:numId w:val="14"/>
        </w:numPr>
        <w:kinsoku/>
        <w:wordWrap/>
        <w:overflowPunct/>
        <w:topLinePunct w:val="0"/>
        <w:autoSpaceDE/>
        <w:autoSpaceDN/>
        <w:bidi w:val="0"/>
        <w:adjustRightInd/>
        <w:snapToGrid/>
        <w:ind w:left="420" w:hanging="420"/>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Install UV lamp.</w:t>
      </w:r>
    </w:p>
    <w:p>
      <w:pPr>
        <w:keepNext w:val="0"/>
        <w:keepLines w:val="0"/>
        <w:pageBreakBefore w:val="0"/>
        <w:widowControl w:val="0"/>
        <w:numPr>
          <w:ilvl w:val="0"/>
          <w:numId w:val="14"/>
        </w:numPr>
        <w:kinsoku/>
        <w:wordWrap/>
        <w:overflowPunct/>
        <w:topLinePunct w:val="0"/>
        <w:autoSpaceDE/>
        <w:autoSpaceDN/>
        <w:bidi w:val="0"/>
        <w:adjustRightInd/>
        <w:snapToGrid/>
        <w:ind w:left="420" w:hanging="420"/>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Installation of the main components in Picture 4.5.6.</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 xml:space="preserve">a. Installation of base stand </w:t>
      </w:r>
      <w:r>
        <w:rPr>
          <w:rFonts w:hint="eastAsia" w:ascii="Times New Roman" w:hAnsi="Times New Roman" w:cs="Times New Roman"/>
          <w:spacing w:val="0"/>
          <w:kern w:val="1"/>
          <w:sz w:val="24"/>
          <w:szCs w:val="24"/>
        </w:rPr>
        <w:t>，</w:t>
      </w:r>
      <w:r>
        <w:rPr>
          <w:rFonts w:ascii="Times New Roman" w:hAnsi="Times New Roman" w:cs="Times New Roman"/>
          <w:spacing w:val="0"/>
          <w:kern w:val="1"/>
          <w:sz w:val="24"/>
          <w:szCs w:val="24"/>
        </w:rPr>
        <w:t>Refer to picture 4 install base.</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pacing w:val="0"/>
          <w:sz w:val="24"/>
          <w:szCs w:val="24"/>
        </w:rPr>
      </w:pPr>
      <w:r>
        <w:rPr>
          <w:rFonts w:hint="default" w:ascii="Times New Roman" w:hAnsi="Times New Roman" w:cs="Times New Roman"/>
          <w:spacing w:val="0"/>
          <w:sz w:val="24"/>
          <w:szCs w:val="24"/>
        </w:rPr>
        <w:drawing>
          <wp:inline distT="0" distB="0" distL="114300" distR="114300">
            <wp:extent cx="2894965" cy="2294890"/>
            <wp:effectExtent l="0" t="0" r="63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94965" cy="2294890"/>
                    </a:xfrm>
                    <a:prstGeom prst="rect">
                      <a:avLst/>
                    </a:prstGeom>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pacing w:val="0"/>
          <w:sz w:val="24"/>
          <w:szCs w:val="24"/>
        </w:rPr>
      </w:pPr>
      <w:r>
        <w:rPr>
          <w:rFonts w:hint="default" w:ascii="Times New Roman" w:hAnsi="Times New Roman" w:cs="Times New Roman"/>
          <w:spacing w:val="0"/>
          <w:sz w:val="24"/>
          <w:szCs w:val="24"/>
        </w:rPr>
        <w:t>Picture4</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 xml:space="preserve">1.Right bracket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 xml:space="preserve">2.Back connection plate, use six inside hex bolts M10 x 20 to fix with right and left bracket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3.</w:t>
      </w:r>
      <w:r>
        <w:rPr>
          <w:rFonts w:hint="eastAsia" w:ascii="Times New Roman" w:hAnsi="Times New Roman" w:cs="Times New Roman"/>
          <w:spacing w:val="0"/>
          <w:kern w:val="1"/>
          <w:sz w:val="24"/>
          <w:szCs w:val="24"/>
        </w:rPr>
        <w:t xml:space="preserve"> I</w:t>
      </w:r>
      <w:r>
        <w:rPr>
          <w:rFonts w:ascii="Times New Roman" w:hAnsi="Times New Roman" w:cs="Times New Roman"/>
          <w:spacing w:val="0"/>
          <w:kern w:val="1"/>
          <w:sz w:val="24"/>
          <w:szCs w:val="24"/>
        </w:rPr>
        <w:t xml:space="preserve">nside hex bolts M10 x 20, six pcs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4. Left bracket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 xml:space="preserve">b. Connect main body and base </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pacing w:val="0"/>
          <w:sz w:val="24"/>
          <w:szCs w:val="24"/>
        </w:rPr>
      </w:pPr>
      <w:r>
        <w:rPr>
          <w:rFonts w:hint="default" w:ascii="Times New Roman" w:hAnsi="Times New Roman" w:cs="Times New Roman"/>
          <w:spacing w:val="0"/>
          <w:sz w:val="24"/>
          <w:szCs w:val="24"/>
        </w:rPr>
        <w:drawing>
          <wp:inline distT="0" distB="0" distL="114300" distR="114300">
            <wp:extent cx="4333240" cy="3085465"/>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333240" cy="3085465"/>
                    </a:xfrm>
                    <a:prstGeom prst="rect">
                      <a:avLst/>
                    </a:prstGeom>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pacing w:val="0"/>
          <w:sz w:val="24"/>
          <w:szCs w:val="24"/>
        </w:rPr>
      </w:pPr>
      <w:r>
        <w:rPr>
          <w:rFonts w:hint="default" w:ascii="Times New Roman" w:hAnsi="Times New Roman" w:cs="Times New Roman"/>
          <w:spacing w:val="0"/>
          <w:sz w:val="24"/>
          <w:szCs w:val="24"/>
        </w:rPr>
        <w:t>Picture 5</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kern w:val="1"/>
          <w:sz w:val="24"/>
          <w:szCs w:val="24"/>
        </w:rPr>
      </w:pPr>
      <w:r>
        <w:rPr>
          <w:rFonts w:ascii="Times New Roman" w:hAnsi="Times New Roman" w:cs="Times New Roman"/>
          <w:spacing w:val="0"/>
          <w:kern w:val="1"/>
          <w:sz w:val="24"/>
          <w:szCs w:val="24"/>
        </w:rPr>
        <w:t xml:space="preserve">Aligned the mounting holes on the bottom of the cabinet side with the locating bolts, slow down the </w:t>
      </w:r>
      <w:r>
        <w:rPr>
          <w:rFonts w:hint="default" w:ascii="Times New Roman" w:hAnsi="Times New Roman" w:cs="Times New Roman"/>
          <w:spacing w:val="0"/>
          <w:kern w:val="1"/>
          <w:sz w:val="24"/>
          <w:szCs w:val="24"/>
        </w:rPr>
        <w:t>cabinet on the mounting base.</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pacing w:val="0"/>
          <w:sz w:val="24"/>
          <w:szCs w:val="24"/>
        </w:rPr>
      </w:pPr>
      <w:r>
        <w:rPr>
          <w:rFonts w:hint="default" w:ascii="Times New Roman" w:hAnsi="Times New Roman" w:cs="Times New Roman"/>
          <w:spacing w:val="0"/>
          <w:sz w:val="24"/>
          <w:szCs w:val="24"/>
        </w:rPr>
        <w:drawing>
          <wp:inline distT="0" distB="0" distL="114300" distR="114300">
            <wp:extent cx="4638675" cy="306705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638675" cy="3067050"/>
                    </a:xfrm>
                    <a:prstGeom prst="rect">
                      <a:avLst/>
                    </a:prstGeom>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pacing w:val="0"/>
          <w:sz w:val="24"/>
          <w:szCs w:val="24"/>
        </w:rPr>
      </w:pPr>
      <w:r>
        <w:rPr>
          <w:rFonts w:hint="eastAsia" w:ascii="Times New Roman" w:hAnsi="Times New Roman" w:cs="Times New Roman"/>
          <w:spacing w:val="0"/>
          <w:sz w:val="24"/>
          <w:szCs w:val="24"/>
        </w:rPr>
        <w:t>Picture 6</w:t>
      </w:r>
    </w:p>
    <w:tbl>
      <w:tblPr>
        <w:tblStyle w:val="88"/>
        <w:tblW w:w="9456" w:type="dxa"/>
        <w:tblInd w:w="0" w:type="dxa"/>
        <w:tblLayout w:type="fixed"/>
        <w:tblCellMar>
          <w:top w:w="0" w:type="dxa"/>
          <w:left w:w="108" w:type="dxa"/>
          <w:bottom w:w="0" w:type="dxa"/>
          <w:right w:w="108" w:type="dxa"/>
        </w:tblCellMar>
      </w:tblPr>
      <w:tblGrid>
        <w:gridCol w:w="9456"/>
      </w:tblGrid>
      <w:tr>
        <w:tblPrEx>
          <w:tblCellMar>
            <w:top w:w="0" w:type="dxa"/>
            <w:left w:w="108" w:type="dxa"/>
            <w:bottom w:w="0" w:type="dxa"/>
            <w:right w:w="108" w:type="dxa"/>
          </w:tblCellMar>
        </w:tblPrEx>
        <w:trPr>
          <w:trHeight w:val="5375" w:hRule="atLeast"/>
        </w:trPr>
        <w:tc>
          <w:tcPr>
            <w:tcW w:w="9456" w:type="dxa"/>
          </w:tcPr>
          <w:p>
            <w:pPr>
              <w:pStyle w:val="22"/>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Take out the M10*20 Hexagon socket head screws, Flat washer 10, Spring washer 10 from the accessory box, and fasten tightly according to Picture 6.</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c. Installation of Drain valve</w:t>
            </w:r>
          </w:p>
          <w:p>
            <w:pPr>
              <w:jc w:val="center"/>
              <w:rPr>
                <w:spacing w:val="0"/>
                <w:sz w:val="24"/>
                <w:szCs w:val="24"/>
              </w:rPr>
            </w:pPr>
            <w:r>
              <w:rPr>
                <w:spacing w:val="0"/>
                <w:sz w:val="24"/>
                <w:szCs w:val="24"/>
              </w:rPr>
              <w:drawing>
                <wp:inline distT="0" distB="0" distL="0" distR="0">
                  <wp:extent cx="2536825" cy="2390775"/>
                  <wp:effectExtent l="0" t="0" r="0" b="0"/>
                  <wp:docPr id="45" name="图片 45" descr="wpsA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wpsA2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543583" cy="239709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710" w:hRule="atLeast"/>
        </w:trPr>
        <w:tc>
          <w:tcPr>
            <w:tcW w:w="94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spacing w:val="0"/>
                <w:kern w:val="1"/>
                <w:sz w:val="24"/>
                <w:szCs w:val="24"/>
              </w:rPr>
            </w:pPr>
            <w:r>
              <w:rPr>
                <w:rFonts w:hint="default" w:ascii="Times New Roman" w:hAnsi="Times New Roman" w:eastAsia="黑体" w:cs="Times New Roman"/>
                <w:spacing w:val="0"/>
                <w:kern w:val="2"/>
                <w:sz w:val="24"/>
                <w:szCs w:val="24"/>
                <w:lang w:val="en-US" w:eastAsia="zh-CN" w:bidi="ar-SA"/>
              </w:rPr>
              <w:t>Picture 7</w:t>
            </w:r>
          </w:p>
        </w:tc>
      </w:tr>
    </w:tbl>
    <w:p>
      <w:pPr>
        <w:keepNext w:val="0"/>
        <w:keepLines w:val="0"/>
        <w:pageBreakBefore w:val="0"/>
        <w:widowControl w:val="0"/>
        <w:numPr>
          <w:ilvl w:val="0"/>
          <w:numId w:val="15"/>
        </w:numPr>
        <w:kinsoku/>
        <w:wordWrap/>
        <w:overflowPunct/>
        <w:topLinePunct w:val="0"/>
        <w:autoSpaceDE/>
        <w:autoSpaceDN/>
        <w:bidi w:val="0"/>
        <w:adjustRightInd/>
        <w:snapToGrid/>
        <w:spacing w:line="240" w:lineRule="auto"/>
        <w:ind w:left="357" w:hanging="357"/>
        <w:textAlignment w:val="auto"/>
        <w:rPr>
          <w:rFonts w:ascii="Times New Roman" w:hAnsi="Times New Roman" w:cs="Times New Roman"/>
          <w:spacing w:val="0"/>
          <w:sz w:val="24"/>
        </w:rPr>
      </w:pPr>
      <w:r>
        <w:rPr>
          <w:rFonts w:ascii="Times New Roman" w:hAnsi="Times New Roman" w:cs="Times New Roman"/>
          <w:spacing w:val="0"/>
          <w:sz w:val="24"/>
        </w:rPr>
        <w:t>Drain valve connect</w:t>
      </w:r>
      <w:r>
        <w:rPr>
          <w:rFonts w:hint="eastAsia" w:ascii="Times New Roman" w:hAnsi="Times New Roman" w:cs="Times New Roman"/>
          <w:spacing w:val="0"/>
          <w:sz w:val="24"/>
        </w:rPr>
        <w:t>o</w:t>
      </w:r>
      <w:r>
        <w:rPr>
          <w:rFonts w:ascii="Times New Roman" w:hAnsi="Times New Roman" w:cs="Times New Roman"/>
          <w:spacing w:val="0"/>
          <w:sz w:val="24"/>
        </w:rPr>
        <w:t>r</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auto"/>
        <w:ind w:left="357" w:hanging="357"/>
        <w:textAlignment w:val="auto"/>
        <w:rPr>
          <w:rFonts w:ascii="Times New Roman" w:hAnsi="Times New Roman" w:cs="Times New Roman"/>
          <w:spacing w:val="0"/>
          <w:sz w:val="24"/>
        </w:rPr>
      </w:pPr>
      <w:r>
        <w:rPr>
          <w:rFonts w:ascii="Times New Roman" w:hAnsi="Times New Roman" w:cs="Times New Roman"/>
          <w:spacing w:val="0"/>
          <w:sz w:val="24"/>
        </w:rPr>
        <w:t xml:space="preserve">Shim </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auto"/>
        <w:ind w:left="357" w:hanging="357"/>
        <w:textAlignment w:val="auto"/>
        <w:rPr>
          <w:rFonts w:ascii="Times New Roman" w:hAnsi="Times New Roman" w:cs="Times New Roman"/>
          <w:spacing w:val="0"/>
          <w:sz w:val="24"/>
        </w:rPr>
      </w:pPr>
      <w:r>
        <w:rPr>
          <w:rFonts w:ascii="Times New Roman" w:hAnsi="Times New Roman" w:cs="Times New Roman"/>
          <w:spacing w:val="0"/>
          <w:sz w:val="24"/>
        </w:rPr>
        <w:t>Safety cabinet bottom installation holes</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auto"/>
        <w:ind w:left="357" w:hanging="357"/>
        <w:textAlignment w:val="auto"/>
        <w:rPr>
          <w:rFonts w:ascii="Times New Roman" w:hAnsi="Times New Roman" w:cs="Times New Roman"/>
          <w:spacing w:val="0"/>
          <w:sz w:val="24"/>
        </w:rPr>
      </w:pPr>
      <w:r>
        <w:rPr>
          <w:rFonts w:ascii="Times New Roman" w:hAnsi="Times New Roman" w:cs="Times New Roman"/>
          <w:spacing w:val="0"/>
          <w:sz w:val="24"/>
        </w:rPr>
        <w:t>Ball coupling fastening nut</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auto"/>
        <w:ind w:left="357" w:hanging="357"/>
        <w:textAlignment w:val="auto"/>
        <w:rPr>
          <w:rFonts w:ascii="Times New Roman" w:hAnsi="Times New Roman" w:cs="Times New Roman"/>
          <w:spacing w:val="0"/>
          <w:sz w:val="24"/>
        </w:rPr>
      </w:pPr>
      <w:r>
        <w:rPr>
          <w:rFonts w:ascii="Times New Roman" w:hAnsi="Times New Roman" w:cs="Times New Roman"/>
          <w:spacing w:val="0"/>
          <w:sz w:val="24"/>
        </w:rPr>
        <w:t xml:space="preserve">Rubber gasket </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auto"/>
        <w:ind w:left="357" w:hanging="357"/>
        <w:textAlignment w:val="auto"/>
        <w:rPr>
          <w:rFonts w:ascii="Times New Roman" w:hAnsi="Times New Roman" w:cs="Times New Roman"/>
          <w:spacing w:val="0"/>
          <w:sz w:val="24"/>
        </w:rPr>
      </w:pPr>
      <w:r>
        <w:rPr>
          <w:rFonts w:ascii="Times New Roman" w:hAnsi="Times New Roman" w:cs="Times New Roman"/>
          <w:spacing w:val="0"/>
          <w:sz w:val="24"/>
        </w:rPr>
        <w:t>Drain valve</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auto"/>
        <w:ind w:left="357" w:hanging="357"/>
        <w:textAlignment w:val="auto"/>
        <w:rPr>
          <w:rFonts w:ascii="Times New Roman" w:hAnsi="Times New Roman" w:cs="Times New Roman"/>
          <w:spacing w:val="0"/>
          <w:sz w:val="24"/>
        </w:rPr>
      </w:pPr>
      <w:r>
        <w:rPr>
          <w:rFonts w:ascii="Times New Roman" w:hAnsi="Times New Roman" w:cs="Times New Roman"/>
          <w:spacing w:val="0"/>
          <w:sz w:val="24"/>
        </w:rPr>
        <w:t>Copper joints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d.Adjustment of Footmaster Caster</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drawing>
          <wp:inline distT="0" distB="0" distL="114300" distR="114300">
            <wp:extent cx="2401570" cy="1873885"/>
            <wp:effectExtent l="0" t="0" r="0" b="0"/>
            <wp:docPr id="109" name="图片 6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7" descr="图片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401570" cy="1873885"/>
                    </a:xfrm>
                    <a:prstGeom prst="rect">
                      <a:avLst/>
                    </a:prstGeom>
                    <a:noFill/>
                    <a:ln w="9525">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t>Picture 8</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Clockwise rotate caster’s red part to low down the base feet and the height of the cabinet. Low down all four casters can move the cabinet position. Counterclockwise rotate caster’s red part can rise the base leg and height of cabinet. Raise all four casters at same time can fix the cabinet. Adjust the four Foot -masters makes the cabinet stable.</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e. Installation of water tap, gas tap</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drawing>
          <wp:inline distT="0" distB="0" distL="114300" distR="114300">
            <wp:extent cx="3533140" cy="3047365"/>
            <wp:effectExtent l="0" t="0" r="0" b="635"/>
            <wp:docPr id="23" name="图片 23" descr="6~[_sv87(9k5s0}hvnbwbgw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_sv87(9k5s0}hvnbwbgw_副本"/>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533140" cy="3047365"/>
                    </a:xfrm>
                    <a:prstGeom prst="rect">
                      <a:avLst/>
                    </a:prstGeom>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t>Picture 9</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1. Tighten nut        2.The tap/gas tap</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szCs w:val="24"/>
        </w:rPr>
      </w:pPr>
      <w:r>
        <w:rPr>
          <w:rFonts w:ascii="Times New Roman" w:hAnsi="Times New Roman" w:cs="Times New Roman"/>
          <w:spacing w:val="0"/>
          <w:kern w:val="1"/>
          <w:sz w:val="24"/>
          <w:szCs w:val="24"/>
        </w:rPr>
        <w:t>Pick up the water tap, gas tap and tightening nut, install as shown in Picture 9.</w:t>
      </w:r>
    </w:p>
    <w:p>
      <w:pPr>
        <w:pStyle w:val="4"/>
        <w:keepNext/>
        <w:keepLines w:val="0"/>
        <w:pageBreakBefore w:val="0"/>
        <w:widowControl w:val="0"/>
        <w:kinsoku/>
        <w:wordWrap/>
        <w:overflowPunct/>
        <w:topLinePunct w:val="0"/>
        <w:autoSpaceDE/>
        <w:autoSpaceDN/>
        <w:bidi w:val="0"/>
        <w:adjustRightInd/>
        <w:snapToGrid/>
        <w:spacing w:beforeAutospacing="0" w:afterAutospacing="0" w:line="240" w:lineRule="auto"/>
        <w:ind w:firstLine="0"/>
        <w:jc w:val="left"/>
        <w:textAlignment w:val="auto"/>
        <w:outlineLvl w:val="1"/>
        <w:rPr>
          <w:rStyle w:val="138"/>
          <w:rFonts w:hint="default" w:ascii="Times New Roman" w:hAnsi="Times New Roman" w:cs="Times New Roman"/>
          <w:b/>
          <w:spacing w:val="0"/>
          <w:sz w:val="28"/>
          <w:szCs w:val="28"/>
          <w:lang w:val="en-US" w:eastAsia="zh-CN" w:bidi="ar-SA"/>
        </w:rPr>
      </w:pPr>
      <w:bookmarkStart w:id="16" w:name="_Toc423524911"/>
      <w:bookmarkEnd w:id="16"/>
      <w:bookmarkStart w:id="17" w:name="_Toc23922"/>
      <w:bookmarkStart w:id="18" w:name="_Toc10639362"/>
      <w:r>
        <w:rPr>
          <w:rStyle w:val="138"/>
          <w:rFonts w:hint="default" w:ascii="Times New Roman" w:hAnsi="Times New Roman" w:cs="Times New Roman"/>
          <w:b/>
          <w:spacing w:val="0"/>
          <w:sz w:val="28"/>
          <w:szCs w:val="28"/>
          <w:lang w:val="en-US" w:eastAsia="zh-CN" w:bidi="ar-SA"/>
        </w:rPr>
        <w:t>1.5 Checking after installation</w:t>
      </w:r>
      <w:bookmarkEnd w:id="17"/>
      <w:bookmarkEnd w:id="18"/>
    </w:p>
    <w:tbl>
      <w:tblPr>
        <w:tblStyle w:val="88"/>
        <w:tblW w:w="9167" w:type="dxa"/>
        <w:jc w:val="center"/>
        <w:tblLayout w:type="fixed"/>
        <w:tblCellMar>
          <w:top w:w="0" w:type="dxa"/>
          <w:left w:w="108" w:type="dxa"/>
          <w:bottom w:w="0" w:type="dxa"/>
          <w:right w:w="108" w:type="dxa"/>
        </w:tblCellMar>
      </w:tblPr>
      <w:tblGrid>
        <w:gridCol w:w="3835"/>
        <w:gridCol w:w="5332"/>
      </w:tblGrid>
      <w:tr>
        <w:tblPrEx>
          <w:tblCellMar>
            <w:top w:w="0" w:type="dxa"/>
            <w:left w:w="108" w:type="dxa"/>
            <w:bottom w:w="0" w:type="dxa"/>
            <w:right w:w="108" w:type="dxa"/>
          </w:tblCellMar>
        </w:tblPrEx>
        <w:trPr>
          <w:trHeight w:val="308" w:hRule="atLeast"/>
          <w:jc w:val="center"/>
        </w:trPr>
        <w:tc>
          <w:tcPr>
            <w:tcW w:w="3835" w:type="dxa"/>
            <w:tcBorders>
              <w:top w:val="single" w:color="000000" w:sz="4" w:space="0"/>
              <w:left w:val="single" w:color="000000" w:sz="4" w:space="0"/>
              <w:bottom w:val="single" w:color="000000" w:sz="4" w:space="0"/>
              <w:right w:val="single" w:color="000000" w:sz="4" w:space="0"/>
            </w:tcBorders>
            <w:vAlign w:val="center"/>
          </w:tcPr>
          <w:p>
            <w:pPr>
              <w:tabs>
                <w:tab w:val="left" w:pos="360"/>
              </w:tabs>
              <w:spacing w:after="156" w:afterLines="50" w:line="360" w:lineRule="exact"/>
              <w:rPr>
                <w:rFonts w:ascii="Times New Roman" w:hAnsi="Times New Roman" w:cs="Times New Roman"/>
                <w:spacing w:val="0"/>
                <w:kern w:val="1"/>
                <w:sz w:val="24"/>
                <w:szCs w:val="24"/>
              </w:rPr>
            </w:pPr>
            <w:r>
              <w:rPr>
                <w:rFonts w:ascii="Times New Roman" w:hAnsi="Times New Roman" w:cs="Times New Roman"/>
                <w:spacing w:val="0"/>
                <w:kern w:val="1"/>
                <w:sz w:val="24"/>
                <w:szCs w:val="24"/>
              </w:rPr>
              <w:t>Checking Items</w:t>
            </w:r>
          </w:p>
        </w:tc>
        <w:tc>
          <w:tcPr>
            <w:tcW w:w="5332" w:type="dxa"/>
            <w:tcBorders>
              <w:top w:val="single" w:color="000000" w:sz="4" w:space="0"/>
              <w:left w:val="single" w:color="000000" w:sz="4" w:space="0"/>
              <w:bottom w:val="single" w:color="000000" w:sz="4" w:space="0"/>
              <w:right w:val="single" w:color="000000" w:sz="4" w:space="0"/>
            </w:tcBorders>
            <w:vAlign w:val="center"/>
          </w:tcPr>
          <w:p>
            <w:pPr>
              <w:tabs>
                <w:tab w:val="left" w:pos="360"/>
              </w:tabs>
              <w:spacing w:after="156" w:afterLines="50" w:line="360" w:lineRule="exact"/>
              <w:rPr>
                <w:rFonts w:ascii="Times New Roman" w:hAnsi="Times New Roman" w:cs="Times New Roman"/>
                <w:spacing w:val="0"/>
                <w:kern w:val="1"/>
                <w:sz w:val="24"/>
                <w:szCs w:val="24"/>
              </w:rPr>
            </w:pPr>
            <w:r>
              <w:rPr>
                <w:rFonts w:ascii="Times New Roman" w:hAnsi="Times New Roman" w:cs="Times New Roman"/>
                <w:spacing w:val="0"/>
                <w:kern w:val="1"/>
                <w:sz w:val="24"/>
                <w:szCs w:val="24"/>
              </w:rPr>
              <w:t>Normal situation</w:t>
            </w:r>
          </w:p>
        </w:tc>
      </w:tr>
      <w:tr>
        <w:tblPrEx>
          <w:tblCellMar>
            <w:top w:w="0" w:type="dxa"/>
            <w:left w:w="108" w:type="dxa"/>
            <w:bottom w:w="0" w:type="dxa"/>
            <w:right w:w="108" w:type="dxa"/>
          </w:tblCellMar>
        </w:tblPrEx>
        <w:trPr>
          <w:trHeight w:val="205" w:hRule="atLeast"/>
          <w:jc w:val="center"/>
        </w:trPr>
        <w:tc>
          <w:tcPr>
            <w:tcW w:w="3835" w:type="dxa"/>
            <w:tcBorders>
              <w:top w:val="single" w:color="000000" w:sz="4" w:space="0"/>
              <w:left w:val="single" w:color="000000" w:sz="4" w:space="0"/>
              <w:bottom w:val="single" w:color="000000" w:sz="4" w:space="0"/>
              <w:right w:val="single" w:color="000000" w:sz="4" w:space="0"/>
            </w:tcBorders>
            <w:vAlign w:val="center"/>
          </w:tcPr>
          <w:p>
            <w:pPr>
              <w:tabs>
                <w:tab w:val="left" w:pos="360"/>
              </w:tabs>
              <w:spacing w:after="156" w:afterLines="50" w:line="360" w:lineRule="exact"/>
              <w:rPr>
                <w:rFonts w:ascii="Times New Roman" w:hAnsi="Times New Roman" w:cs="Times New Roman"/>
                <w:spacing w:val="0"/>
                <w:kern w:val="1"/>
                <w:sz w:val="24"/>
                <w:szCs w:val="24"/>
              </w:rPr>
            </w:pPr>
            <w:r>
              <w:rPr>
                <w:rFonts w:ascii="Times New Roman" w:hAnsi="Times New Roman" w:cs="Times New Roman"/>
                <w:spacing w:val="0"/>
                <w:kern w:val="1"/>
                <w:sz w:val="24"/>
                <w:szCs w:val="24"/>
              </w:rPr>
              <w:t>Wind speed display</w:t>
            </w:r>
          </w:p>
        </w:tc>
        <w:tc>
          <w:tcPr>
            <w:tcW w:w="5332" w:type="dxa"/>
            <w:tcBorders>
              <w:top w:val="single" w:color="000000" w:sz="4" w:space="0"/>
              <w:left w:val="single" w:color="000000" w:sz="4" w:space="0"/>
              <w:bottom w:val="single" w:color="000000" w:sz="4" w:space="0"/>
              <w:right w:val="single" w:color="000000" w:sz="4" w:space="0"/>
            </w:tcBorders>
            <w:vAlign w:val="center"/>
          </w:tcPr>
          <w:p>
            <w:pPr>
              <w:tabs>
                <w:tab w:val="left" w:pos="360"/>
              </w:tabs>
              <w:spacing w:after="156" w:afterLines="50" w:line="360" w:lineRule="exact"/>
              <w:rPr>
                <w:rFonts w:ascii="Times New Roman" w:hAnsi="Times New Roman" w:cs="Times New Roman"/>
                <w:spacing w:val="0"/>
                <w:kern w:val="1"/>
                <w:sz w:val="24"/>
                <w:szCs w:val="24"/>
              </w:rPr>
            </w:pPr>
            <w:r>
              <w:rPr>
                <w:rFonts w:ascii="Times New Roman" w:hAnsi="Times New Roman" w:cs="Times New Roman"/>
                <w:spacing w:val="0"/>
                <w:kern w:val="1"/>
                <w:sz w:val="24"/>
                <w:szCs w:val="24"/>
              </w:rPr>
              <w:t>Inflow</w:t>
            </w:r>
            <w:r>
              <w:rPr>
                <w:rFonts w:hint="eastAsia" w:ascii="Times New Roman" w:hAnsi="Times New Roman" w:cs="Times New Roman"/>
                <w:spacing w:val="0"/>
                <w:kern w:val="1"/>
                <w:sz w:val="24"/>
                <w:szCs w:val="24"/>
              </w:rPr>
              <w:t>(100-110)FPM</w:t>
            </w:r>
            <w:r>
              <w:rPr>
                <w:rFonts w:ascii="Times New Roman" w:hAnsi="Times New Roman" w:cs="Times New Roman"/>
                <w:spacing w:val="0"/>
                <w:kern w:val="1"/>
                <w:sz w:val="24"/>
                <w:szCs w:val="24"/>
              </w:rPr>
              <w:t>, downflow</w:t>
            </w:r>
            <w:r>
              <w:rPr>
                <w:rFonts w:hint="eastAsia" w:ascii="Times New Roman" w:hAnsi="Times New Roman" w:cs="Times New Roman"/>
                <w:spacing w:val="0"/>
                <w:kern w:val="1"/>
                <w:sz w:val="24"/>
                <w:szCs w:val="24"/>
              </w:rPr>
              <w:t>(60-70)FPM</w:t>
            </w:r>
          </w:p>
        </w:tc>
      </w:tr>
      <w:tr>
        <w:tblPrEx>
          <w:tblCellMar>
            <w:top w:w="0" w:type="dxa"/>
            <w:left w:w="108" w:type="dxa"/>
            <w:bottom w:w="0" w:type="dxa"/>
            <w:right w:w="108" w:type="dxa"/>
          </w:tblCellMar>
        </w:tblPrEx>
        <w:trPr>
          <w:jc w:val="center"/>
        </w:trPr>
        <w:tc>
          <w:tcPr>
            <w:tcW w:w="3835" w:type="dxa"/>
            <w:tcBorders>
              <w:top w:val="single" w:color="000000" w:sz="4" w:space="0"/>
              <w:left w:val="single" w:color="000000" w:sz="4" w:space="0"/>
              <w:bottom w:val="single" w:color="000000" w:sz="4" w:space="0"/>
              <w:right w:val="single" w:color="000000" w:sz="4" w:space="0"/>
            </w:tcBorders>
            <w:vAlign w:val="center"/>
          </w:tcPr>
          <w:p>
            <w:pPr>
              <w:tabs>
                <w:tab w:val="left" w:pos="360"/>
              </w:tabs>
              <w:spacing w:after="156" w:afterLines="50" w:line="360" w:lineRule="exact"/>
              <w:rPr>
                <w:rFonts w:ascii="Times New Roman" w:hAnsi="Times New Roman" w:cs="Times New Roman"/>
                <w:spacing w:val="0"/>
                <w:kern w:val="1"/>
                <w:sz w:val="24"/>
                <w:szCs w:val="24"/>
                <w:lang w:val="zh-CN"/>
              </w:rPr>
            </w:pPr>
            <w:r>
              <w:rPr>
                <w:rFonts w:ascii="Times New Roman" w:hAnsi="Times New Roman" w:cs="Times New Roman"/>
                <w:spacing w:val="0"/>
                <w:kern w:val="1"/>
                <w:sz w:val="24"/>
                <w:szCs w:val="24"/>
              </w:rPr>
              <w:t>P</w:t>
            </w:r>
            <w:r>
              <w:rPr>
                <w:rFonts w:ascii="Times New Roman" w:hAnsi="Times New Roman" w:cs="Times New Roman"/>
                <w:spacing w:val="0"/>
                <w:kern w:val="1"/>
                <w:sz w:val="24"/>
                <w:szCs w:val="24"/>
                <w:lang w:val="zh-CN"/>
              </w:rPr>
              <w:t>ressure display</w:t>
            </w:r>
          </w:p>
        </w:tc>
        <w:tc>
          <w:tcPr>
            <w:tcW w:w="5332" w:type="dxa"/>
            <w:tcBorders>
              <w:top w:val="single" w:color="000000" w:sz="4" w:space="0"/>
              <w:left w:val="single" w:color="000000" w:sz="4" w:space="0"/>
              <w:bottom w:val="single" w:color="000000" w:sz="4" w:space="0"/>
              <w:right w:val="single" w:color="000000" w:sz="4" w:space="0"/>
            </w:tcBorders>
            <w:vAlign w:val="center"/>
          </w:tcPr>
          <w:p>
            <w:pPr>
              <w:tabs>
                <w:tab w:val="left" w:pos="360"/>
              </w:tabs>
              <w:spacing w:after="156" w:afterLines="50" w:line="360" w:lineRule="exact"/>
              <w:rPr>
                <w:rFonts w:ascii="Times New Roman" w:hAnsi="Times New Roman" w:cs="Times New Roman"/>
                <w:spacing w:val="0"/>
                <w:kern w:val="1"/>
                <w:sz w:val="24"/>
                <w:szCs w:val="24"/>
              </w:rPr>
            </w:pPr>
            <w:r>
              <w:rPr>
                <w:rFonts w:ascii="Times New Roman" w:hAnsi="Times New Roman" w:cs="Times New Roman"/>
                <w:spacing w:val="0"/>
                <w:kern w:val="1"/>
                <w:sz w:val="24"/>
                <w:szCs w:val="24"/>
              </w:rPr>
              <w:t>exhaust filter80-120Pa, downflow filter 80-120Pa</w:t>
            </w:r>
          </w:p>
        </w:tc>
      </w:tr>
      <w:tr>
        <w:tblPrEx>
          <w:tblCellMar>
            <w:top w:w="0" w:type="dxa"/>
            <w:left w:w="108" w:type="dxa"/>
            <w:bottom w:w="0" w:type="dxa"/>
            <w:right w:w="108" w:type="dxa"/>
          </w:tblCellMar>
        </w:tblPrEx>
        <w:trPr>
          <w:jc w:val="center"/>
        </w:trPr>
        <w:tc>
          <w:tcPr>
            <w:tcW w:w="3835" w:type="dxa"/>
            <w:tcBorders>
              <w:top w:val="single" w:color="000000" w:sz="4" w:space="0"/>
              <w:left w:val="single" w:color="000000" w:sz="4" w:space="0"/>
              <w:bottom w:val="single" w:color="000000" w:sz="4" w:space="0"/>
              <w:right w:val="single" w:color="000000" w:sz="4" w:space="0"/>
            </w:tcBorders>
            <w:vAlign w:val="center"/>
          </w:tcPr>
          <w:p>
            <w:pPr>
              <w:tabs>
                <w:tab w:val="left" w:pos="360"/>
              </w:tabs>
              <w:spacing w:after="156" w:afterLines="50" w:line="360" w:lineRule="exact"/>
              <w:rPr>
                <w:rFonts w:ascii="Times New Roman" w:hAnsi="Times New Roman" w:cs="Times New Roman"/>
                <w:spacing w:val="0"/>
                <w:kern w:val="1"/>
                <w:sz w:val="24"/>
                <w:szCs w:val="24"/>
                <w:lang w:val="zh-CN"/>
              </w:rPr>
            </w:pPr>
            <w:r>
              <w:rPr>
                <w:rFonts w:ascii="Times New Roman" w:hAnsi="Times New Roman" w:cs="Times New Roman"/>
                <w:spacing w:val="0"/>
                <w:kern w:val="1"/>
                <w:sz w:val="24"/>
                <w:szCs w:val="24"/>
                <w:lang w:val="zh-CN"/>
              </w:rPr>
              <w:t>Fan operation</w:t>
            </w:r>
          </w:p>
        </w:tc>
        <w:tc>
          <w:tcPr>
            <w:tcW w:w="5332" w:type="dxa"/>
            <w:tcBorders>
              <w:top w:val="single" w:color="000000" w:sz="4" w:space="0"/>
              <w:left w:val="single" w:color="000000" w:sz="4" w:space="0"/>
              <w:bottom w:val="single" w:color="000000" w:sz="4" w:space="0"/>
              <w:right w:val="single" w:color="000000" w:sz="4" w:space="0"/>
            </w:tcBorders>
            <w:vAlign w:val="center"/>
          </w:tcPr>
          <w:p>
            <w:pPr>
              <w:tabs>
                <w:tab w:val="left" w:pos="360"/>
              </w:tabs>
              <w:spacing w:after="156" w:afterLines="50" w:line="360" w:lineRule="exact"/>
              <w:rPr>
                <w:rFonts w:ascii="Times New Roman" w:hAnsi="Times New Roman" w:cs="Times New Roman"/>
                <w:spacing w:val="0"/>
                <w:kern w:val="1"/>
                <w:sz w:val="24"/>
                <w:szCs w:val="24"/>
                <w:lang w:val="zh-CN"/>
              </w:rPr>
            </w:pPr>
            <w:r>
              <w:rPr>
                <w:rFonts w:ascii="Times New Roman" w:hAnsi="Times New Roman" w:cs="Times New Roman"/>
                <w:spacing w:val="0"/>
                <w:kern w:val="1"/>
                <w:sz w:val="24"/>
                <w:szCs w:val="24"/>
                <w:lang w:val="zh-CN"/>
              </w:rPr>
              <w:t>The fan running</w:t>
            </w:r>
          </w:p>
        </w:tc>
      </w:tr>
      <w:tr>
        <w:tblPrEx>
          <w:tblCellMar>
            <w:top w:w="0" w:type="dxa"/>
            <w:left w:w="108" w:type="dxa"/>
            <w:bottom w:w="0" w:type="dxa"/>
            <w:right w:w="108" w:type="dxa"/>
          </w:tblCellMar>
        </w:tblPrEx>
        <w:trPr>
          <w:jc w:val="center"/>
        </w:trPr>
        <w:tc>
          <w:tcPr>
            <w:tcW w:w="3835" w:type="dxa"/>
            <w:tcBorders>
              <w:top w:val="single" w:color="000000" w:sz="4" w:space="0"/>
              <w:left w:val="single" w:color="000000" w:sz="4" w:space="0"/>
              <w:bottom w:val="single" w:color="000000" w:sz="4" w:space="0"/>
              <w:right w:val="single" w:color="000000" w:sz="4" w:space="0"/>
            </w:tcBorders>
            <w:vAlign w:val="center"/>
          </w:tcPr>
          <w:p>
            <w:pPr>
              <w:tabs>
                <w:tab w:val="left" w:pos="360"/>
              </w:tabs>
              <w:spacing w:after="156" w:afterLines="50" w:line="360" w:lineRule="exact"/>
              <w:rPr>
                <w:rFonts w:ascii="Times New Roman" w:hAnsi="Times New Roman" w:cs="Times New Roman"/>
                <w:spacing w:val="0"/>
                <w:kern w:val="1"/>
                <w:sz w:val="24"/>
                <w:szCs w:val="24"/>
              </w:rPr>
            </w:pPr>
            <w:r>
              <w:rPr>
                <w:rFonts w:ascii="Times New Roman" w:hAnsi="Times New Roman" w:cs="Times New Roman"/>
                <w:spacing w:val="0"/>
                <w:kern w:val="1"/>
                <w:sz w:val="24"/>
                <w:szCs w:val="24"/>
              </w:rPr>
              <w:t>Fluorescent lamp</w:t>
            </w:r>
          </w:p>
        </w:tc>
        <w:tc>
          <w:tcPr>
            <w:tcW w:w="5332" w:type="dxa"/>
            <w:tcBorders>
              <w:top w:val="single" w:color="000000" w:sz="4" w:space="0"/>
              <w:left w:val="single" w:color="000000" w:sz="4" w:space="0"/>
              <w:bottom w:val="single" w:color="000000" w:sz="4" w:space="0"/>
              <w:right w:val="single" w:color="000000" w:sz="4" w:space="0"/>
            </w:tcBorders>
            <w:vAlign w:val="center"/>
          </w:tcPr>
          <w:p>
            <w:pPr>
              <w:tabs>
                <w:tab w:val="left" w:pos="360"/>
              </w:tabs>
              <w:spacing w:after="156" w:afterLines="50" w:line="360" w:lineRule="exact"/>
              <w:rPr>
                <w:rFonts w:ascii="Times New Roman" w:hAnsi="Times New Roman" w:cs="Times New Roman"/>
                <w:spacing w:val="0"/>
                <w:kern w:val="1"/>
                <w:sz w:val="24"/>
                <w:szCs w:val="24"/>
              </w:rPr>
            </w:pPr>
            <w:r>
              <w:rPr>
                <w:rFonts w:ascii="Times New Roman" w:hAnsi="Times New Roman" w:cs="Times New Roman"/>
                <w:spacing w:val="0"/>
                <w:kern w:val="1"/>
                <w:sz w:val="24"/>
                <w:szCs w:val="24"/>
              </w:rPr>
              <w:t>Lamp lights after pressing button</w:t>
            </w:r>
          </w:p>
        </w:tc>
      </w:tr>
      <w:tr>
        <w:tblPrEx>
          <w:tblCellMar>
            <w:top w:w="0" w:type="dxa"/>
            <w:left w:w="108" w:type="dxa"/>
            <w:bottom w:w="0" w:type="dxa"/>
            <w:right w:w="108" w:type="dxa"/>
          </w:tblCellMar>
        </w:tblPrEx>
        <w:trPr>
          <w:jc w:val="center"/>
        </w:trPr>
        <w:tc>
          <w:tcPr>
            <w:tcW w:w="3835" w:type="dxa"/>
            <w:tcBorders>
              <w:top w:val="single" w:color="000000" w:sz="4" w:space="0"/>
              <w:left w:val="single" w:color="000000" w:sz="4" w:space="0"/>
              <w:bottom w:val="single" w:color="000000" w:sz="4" w:space="0"/>
              <w:right w:val="single" w:color="000000" w:sz="4" w:space="0"/>
            </w:tcBorders>
            <w:vAlign w:val="center"/>
          </w:tcPr>
          <w:p>
            <w:pPr>
              <w:tabs>
                <w:tab w:val="left" w:pos="360"/>
              </w:tabs>
              <w:spacing w:after="156" w:afterLines="50" w:line="360" w:lineRule="exact"/>
              <w:rPr>
                <w:rFonts w:ascii="Times New Roman" w:hAnsi="Times New Roman" w:cs="Times New Roman"/>
                <w:spacing w:val="0"/>
                <w:kern w:val="1"/>
                <w:sz w:val="24"/>
                <w:szCs w:val="24"/>
              </w:rPr>
            </w:pPr>
            <w:r>
              <w:rPr>
                <w:rFonts w:ascii="Times New Roman" w:hAnsi="Times New Roman" w:cs="Times New Roman"/>
                <w:spacing w:val="0"/>
                <w:kern w:val="1"/>
                <w:sz w:val="24"/>
                <w:szCs w:val="24"/>
              </w:rPr>
              <w:t>UV Lamp</w:t>
            </w:r>
          </w:p>
        </w:tc>
        <w:tc>
          <w:tcPr>
            <w:tcW w:w="5332" w:type="dxa"/>
            <w:tcBorders>
              <w:top w:val="single" w:color="000000" w:sz="4" w:space="0"/>
              <w:left w:val="single" w:color="000000" w:sz="4" w:space="0"/>
              <w:bottom w:val="single" w:color="000000" w:sz="4" w:space="0"/>
              <w:right w:val="single" w:color="000000" w:sz="4" w:space="0"/>
            </w:tcBorders>
            <w:vAlign w:val="center"/>
          </w:tcPr>
          <w:p>
            <w:pPr>
              <w:tabs>
                <w:tab w:val="left" w:pos="360"/>
              </w:tabs>
              <w:spacing w:after="156" w:afterLines="50" w:line="360" w:lineRule="exact"/>
              <w:rPr>
                <w:rFonts w:ascii="Times New Roman" w:hAnsi="Times New Roman" w:cs="Times New Roman"/>
                <w:spacing w:val="0"/>
                <w:kern w:val="1"/>
                <w:sz w:val="24"/>
                <w:szCs w:val="24"/>
              </w:rPr>
            </w:pPr>
            <w:r>
              <w:rPr>
                <w:rFonts w:ascii="Times New Roman" w:hAnsi="Times New Roman" w:cs="Times New Roman"/>
                <w:spacing w:val="0"/>
                <w:kern w:val="1"/>
                <w:sz w:val="24"/>
                <w:szCs w:val="24"/>
              </w:rPr>
              <w:t>Lamp lights after pressing button</w:t>
            </w:r>
          </w:p>
        </w:tc>
      </w:tr>
      <w:tr>
        <w:tblPrEx>
          <w:tblCellMar>
            <w:top w:w="0" w:type="dxa"/>
            <w:left w:w="108" w:type="dxa"/>
            <w:bottom w:w="0" w:type="dxa"/>
            <w:right w:w="108" w:type="dxa"/>
          </w:tblCellMar>
        </w:tblPrEx>
        <w:trPr>
          <w:jc w:val="center"/>
        </w:trPr>
        <w:tc>
          <w:tcPr>
            <w:tcW w:w="3835" w:type="dxa"/>
            <w:tcBorders>
              <w:top w:val="single" w:color="000000" w:sz="4" w:space="0"/>
              <w:left w:val="single" w:color="000000" w:sz="4" w:space="0"/>
              <w:bottom w:val="single" w:color="000000" w:sz="4" w:space="0"/>
              <w:right w:val="single" w:color="000000" w:sz="4" w:space="0"/>
            </w:tcBorders>
            <w:vAlign w:val="center"/>
          </w:tcPr>
          <w:p>
            <w:pPr>
              <w:tabs>
                <w:tab w:val="left" w:pos="360"/>
              </w:tabs>
              <w:spacing w:after="156" w:afterLines="50" w:line="360" w:lineRule="exact"/>
              <w:rPr>
                <w:rFonts w:ascii="Times New Roman" w:hAnsi="Times New Roman" w:cs="Times New Roman"/>
                <w:spacing w:val="0"/>
                <w:kern w:val="1"/>
                <w:sz w:val="24"/>
                <w:szCs w:val="24"/>
              </w:rPr>
            </w:pPr>
            <w:r>
              <w:rPr>
                <w:rFonts w:ascii="Times New Roman" w:hAnsi="Times New Roman" w:cs="Times New Roman"/>
                <w:spacing w:val="0"/>
                <w:kern w:val="1"/>
                <w:sz w:val="24"/>
                <w:szCs w:val="24"/>
              </w:rPr>
              <w:t>Display screen buttons</w:t>
            </w:r>
          </w:p>
        </w:tc>
        <w:tc>
          <w:tcPr>
            <w:tcW w:w="5332" w:type="dxa"/>
            <w:tcBorders>
              <w:top w:val="single" w:color="000000" w:sz="4" w:space="0"/>
              <w:left w:val="single" w:color="000000" w:sz="4" w:space="0"/>
              <w:bottom w:val="single" w:color="000000" w:sz="4" w:space="0"/>
              <w:right w:val="single" w:color="000000" w:sz="4" w:space="0"/>
            </w:tcBorders>
            <w:vAlign w:val="center"/>
          </w:tcPr>
          <w:p>
            <w:pPr>
              <w:tabs>
                <w:tab w:val="left" w:pos="360"/>
              </w:tabs>
              <w:spacing w:after="156" w:afterLines="50" w:line="360" w:lineRule="exact"/>
              <w:rPr>
                <w:rFonts w:ascii="Times New Roman" w:hAnsi="Times New Roman" w:cs="Times New Roman"/>
                <w:spacing w:val="0"/>
                <w:kern w:val="1"/>
                <w:sz w:val="24"/>
                <w:szCs w:val="24"/>
              </w:rPr>
            </w:pPr>
            <w:r>
              <w:rPr>
                <w:rFonts w:ascii="Times New Roman" w:hAnsi="Times New Roman" w:cs="Times New Roman"/>
                <w:spacing w:val="0"/>
                <w:kern w:val="1"/>
                <w:sz w:val="24"/>
                <w:szCs w:val="24"/>
              </w:rPr>
              <w:t>All buttons can be used</w:t>
            </w:r>
          </w:p>
        </w:tc>
      </w:tr>
      <w:tr>
        <w:tblPrEx>
          <w:tblCellMar>
            <w:top w:w="0" w:type="dxa"/>
            <w:left w:w="108" w:type="dxa"/>
            <w:bottom w:w="0" w:type="dxa"/>
            <w:right w:w="108" w:type="dxa"/>
          </w:tblCellMar>
        </w:tblPrEx>
        <w:trPr>
          <w:jc w:val="center"/>
        </w:trPr>
        <w:tc>
          <w:tcPr>
            <w:tcW w:w="3835" w:type="dxa"/>
            <w:tcBorders>
              <w:top w:val="single" w:color="000000" w:sz="4" w:space="0"/>
              <w:left w:val="single" w:color="000000" w:sz="4" w:space="0"/>
              <w:bottom w:val="single" w:color="000000" w:sz="4" w:space="0"/>
              <w:right w:val="single" w:color="000000" w:sz="4" w:space="0"/>
            </w:tcBorders>
            <w:vAlign w:val="center"/>
          </w:tcPr>
          <w:p>
            <w:pPr>
              <w:tabs>
                <w:tab w:val="left" w:pos="360"/>
              </w:tabs>
              <w:spacing w:after="156" w:afterLines="50" w:line="360" w:lineRule="exact"/>
              <w:rPr>
                <w:rFonts w:ascii="Times New Roman" w:hAnsi="Times New Roman" w:cs="Times New Roman"/>
                <w:spacing w:val="0"/>
                <w:kern w:val="1"/>
                <w:sz w:val="24"/>
                <w:szCs w:val="24"/>
              </w:rPr>
            </w:pPr>
            <w:r>
              <w:rPr>
                <w:rFonts w:ascii="Times New Roman" w:hAnsi="Times New Roman" w:cs="Times New Roman"/>
                <w:spacing w:val="0"/>
                <w:kern w:val="1"/>
                <w:sz w:val="24"/>
                <w:szCs w:val="24"/>
              </w:rPr>
              <w:t>Socket</w:t>
            </w:r>
          </w:p>
        </w:tc>
        <w:tc>
          <w:tcPr>
            <w:tcW w:w="5332" w:type="dxa"/>
            <w:tcBorders>
              <w:top w:val="single" w:color="000000" w:sz="4" w:space="0"/>
              <w:left w:val="single" w:color="000000" w:sz="4" w:space="0"/>
              <w:bottom w:val="single" w:color="000000" w:sz="4" w:space="0"/>
              <w:right w:val="single" w:color="000000" w:sz="4" w:space="0"/>
            </w:tcBorders>
            <w:vAlign w:val="center"/>
          </w:tcPr>
          <w:p>
            <w:pPr>
              <w:tabs>
                <w:tab w:val="left" w:pos="360"/>
              </w:tabs>
              <w:spacing w:after="156" w:afterLines="50" w:line="360" w:lineRule="exact"/>
              <w:rPr>
                <w:rFonts w:ascii="Times New Roman" w:hAnsi="Times New Roman" w:cs="Times New Roman"/>
                <w:spacing w:val="0"/>
                <w:kern w:val="1"/>
                <w:sz w:val="24"/>
                <w:szCs w:val="24"/>
              </w:rPr>
            </w:pPr>
            <w:r>
              <w:rPr>
                <w:rFonts w:ascii="Times New Roman" w:hAnsi="Times New Roman" w:cs="Times New Roman"/>
                <w:spacing w:val="0"/>
                <w:kern w:val="1"/>
                <w:sz w:val="24"/>
                <w:szCs w:val="24"/>
              </w:rPr>
              <w:t>Press the socket key, multimeter testing output supply voltage</w:t>
            </w:r>
          </w:p>
        </w:tc>
      </w:tr>
    </w:tbl>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 xml:space="preserve">1) Connect the </w:t>
      </w:r>
      <w:r>
        <w:rPr>
          <w:rFonts w:hint="eastAsia" w:ascii="Times New Roman" w:hAnsi="Times New Roman" w:cs="Times New Roman"/>
          <w:spacing w:val="0"/>
          <w:kern w:val="1"/>
          <w:sz w:val="24"/>
          <w:lang w:eastAsia="zh-CN"/>
        </w:rPr>
        <w:t>Biosafety Cabinet</w:t>
      </w:r>
      <w:r>
        <w:rPr>
          <w:rFonts w:ascii="Times New Roman" w:hAnsi="Times New Roman" w:cs="Times New Roman"/>
          <w:spacing w:val="0"/>
          <w:kern w:val="1"/>
          <w:sz w:val="24"/>
        </w:rPr>
        <w:t xml:space="preserve"> dedicated power line to power outlet on the ground, electric current</w:t>
      </w:r>
      <w:r>
        <w:rPr>
          <w:rFonts w:hint="eastAsia" w:ascii="Times New Roman" w:hAnsi="Times New Roman" w:cs="Times New Roman"/>
          <w:spacing w:val="0"/>
          <w:kern w:val="1"/>
          <w:sz w:val="24"/>
        </w:rPr>
        <w:t xml:space="preserve"> i</w:t>
      </w:r>
      <w:r>
        <w:rPr>
          <w:rFonts w:ascii="Times New Roman" w:hAnsi="Times New Roman" w:cs="Times New Roman"/>
          <w:spacing w:val="0"/>
          <w:kern w:val="1"/>
          <w:sz w:val="24"/>
        </w:rPr>
        <w:t xml:space="preserve">s 9A, </w:t>
      </w:r>
      <w:r>
        <w:rPr>
          <w:rFonts w:hint="eastAsia" w:ascii="Times New Roman" w:hAnsi="Times New Roman" w:cs="Times New Roman"/>
          <w:spacing w:val="0"/>
          <w:kern w:val="1"/>
          <w:sz w:val="24"/>
          <w:lang w:eastAsia="zh-CN"/>
        </w:rPr>
        <w:t>Biosafety Cabinet</w:t>
      </w:r>
      <w:r>
        <w:rPr>
          <w:rFonts w:ascii="Times New Roman" w:hAnsi="Times New Roman" w:cs="Times New Roman"/>
          <w:spacing w:val="0"/>
          <w:kern w:val="1"/>
          <w:sz w:val="24"/>
        </w:rPr>
        <w:t xml:space="preserve"> must be the only equipment on the circuit to ensure that does not exist in any other equipment, see the electrical equipment requirements data in the cover.</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spacing w:val="0"/>
          <w:kern w:val="1"/>
          <w:sz w:val="24"/>
          <w:lang w:eastAsia="zh-CN"/>
        </w:rPr>
      </w:pPr>
      <w:r>
        <w:rPr>
          <w:rFonts w:ascii="Times New Roman" w:hAnsi="Times New Roman" w:cs="Times New Roman"/>
          <w:spacing w:val="0"/>
          <w:kern w:val="1"/>
          <w:sz w:val="24"/>
        </w:rPr>
        <w:t xml:space="preserve">2) Open the Fan key on Control Panel; fans will take some delay in order to achieve the required speed. And in order to prevent too much current, the fans need a delay of about 10-15S in order to achieve full speed before motor running. Similarly, the fans also need 10-15S delay to stop. Stable voltage is provided by built-in voltage regulator circuit for the motor / blower, thus eliminate air fluctuations. </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b/>
          <w:spacing w:val="0"/>
          <w:kern w:val="1"/>
          <w:sz w:val="24"/>
        </w:rPr>
      </w:pPr>
      <w:r>
        <w:rPr>
          <w:rFonts w:ascii="Times New Roman" w:hAnsi="Times New Roman" w:cs="Times New Roman"/>
          <w:b/>
          <w:spacing w:val="0"/>
          <w:kern w:val="1"/>
          <w:sz w:val="24"/>
        </w:rPr>
        <w:t xml:space="preserve">Note: </w:t>
      </w:r>
      <w:r>
        <w:rPr>
          <w:rFonts w:hint="eastAsia" w:ascii="Times New Roman" w:hAnsi="Times New Roman" w:cs="Times New Roman"/>
          <w:b/>
          <w:spacing w:val="0"/>
          <w:kern w:val="1"/>
          <w:sz w:val="24"/>
        </w:rPr>
        <w:t>Please stop the fan before shut off power.</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3) Press the LIGHT button on control panel, turn on the lights. If the lamp is not bright</w:t>
      </w:r>
      <w:r>
        <w:rPr>
          <w:rFonts w:hint="eastAsia" w:ascii="Times New Roman" w:hAnsi="Times New Roman" w:cs="Times New Roman"/>
          <w:spacing w:val="0"/>
          <w:kern w:val="1"/>
          <w:sz w:val="24"/>
        </w:rPr>
        <w:t xml:space="preserve">, </w:t>
      </w:r>
      <w:r>
        <w:rPr>
          <w:rFonts w:ascii="Times New Roman" w:hAnsi="Times New Roman" w:cs="Times New Roman"/>
          <w:spacing w:val="0"/>
          <w:kern w:val="1"/>
          <w:sz w:val="24"/>
        </w:rPr>
        <w:t>please check lamp-tube or socket, it may course loose between the lamp and lamp holder in the carrying process.</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4) Press UV button on the control panel; turn on the UV lamp and to check whether UV light is working properly.</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b/>
          <w:spacing w:val="0"/>
          <w:kern w:val="1"/>
          <w:sz w:val="24"/>
        </w:rPr>
      </w:pPr>
      <w:r>
        <w:rPr>
          <w:rFonts w:ascii="Times New Roman" w:hAnsi="Times New Roman" w:cs="Times New Roman"/>
          <w:b/>
          <w:spacing w:val="0"/>
          <w:kern w:val="1"/>
          <w:sz w:val="24"/>
        </w:rPr>
        <w:t xml:space="preserve">Note: </w:t>
      </w:r>
      <w:r>
        <w:rPr>
          <w:rFonts w:hint="eastAsia" w:ascii="Times New Roman" w:hAnsi="Times New Roman" w:cs="Times New Roman"/>
          <w:b/>
          <w:spacing w:val="0"/>
          <w:kern w:val="1"/>
          <w:sz w:val="24"/>
        </w:rPr>
        <w:t>Only when</w:t>
      </w:r>
      <w:r>
        <w:rPr>
          <w:rFonts w:ascii="Times New Roman" w:hAnsi="Times New Roman" w:cs="Times New Roman"/>
          <w:b/>
          <w:spacing w:val="0"/>
          <w:kern w:val="1"/>
          <w:sz w:val="24"/>
        </w:rPr>
        <w:t xml:space="preserve"> the glass door</w:t>
      </w:r>
      <w:r>
        <w:rPr>
          <w:rFonts w:hint="eastAsia" w:ascii="Times New Roman" w:hAnsi="Times New Roman" w:cs="Times New Roman"/>
          <w:b/>
          <w:spacing w:val="0"/>
          <w:kern w:val="1"/>
          <w:sz w:val="24"/>
        </w:rPr>
        <w:t xml:space="preserve"> is </w:t>
      </w:r>
      <w:r>
        <w:rPr>
          <w:rFonts w:ascii="Times New Roman" w:hAnsi="Times New Roman" w:cs="Times New Roman"/>
          <w:b/>
          <w:spacing w:val="0"/>
          <w:kern w:val="1"/>
          <w:sz w:val="24"/>
        </w:rPr>
        <w:t xml:space="preserve">closed, </w:t>
      </w:r>
      <w:r>
        <w:rPr>
          <w:rFonts w:hint="eastAsia" w:ascii="Times New Roman" w:hAnsi="Times New Roman" w:cs="Times New Roman"/>
          <w:b/>
          <w:spacing w:val="0"/>
          <w:kern w:val="1"/>
          <w:sz w:val="24"/>
        </w:rPr>
        <w:t>UV</w:t>
      </w:r>
      <w:r>
        <w:rPr>
          <w:rFonts w:ascii="Times New Roman" w:hAnsi="Times New Roman" w:cs="Times New Roman"/>
          <w:b/>
          <w:spacing w:val="0"/>
          <w:kern w:val="1"/>
          <w:sz w:val="24"/>
        </w:rPr>
        <w:t xml:space="preserve"> can work.</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5) Press key SOCKET button on the Control Panel; check the safety cabinet’s internal power socket. If the safety cabinet equipped with two sockets, button controls both of them.</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6) Press the mute button on the control panel to start the sound attenuation function, press again to restore alarm.</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7) Continue to press door up buttons on the control panel, glass door will continue rising, automatic stop when up to</w:t>
      </w:r>
      <w:r>
        <w:rPr>
          <w:rFonts w:hint="eastAsia" w:ascii="Times New Roman" w:hAnsi="Times New Roman" w:cs="Times New Roman"/>
          <w:spacing w:val="0"/>
          <w:kern w:val="1"/>
          <w:sz w:val="24"/>
        </w:rPr>
        <w:t>10</w:t>
      </w:r>
      <w:r>
        <w:rPr>
          <w:rFonts w:ascii="Times New Roman" w:hAnsi="Times New Roman" w:cs="Times New Roman"/>
          <w:spacing w:val="0"/>
          <w:kern w:val="1"/>
          <w:sz w:val="24"/>
        </w:rPr>
        <w:t xml:space="preserve"> </w:t>
      </w:r>
      <w:r>
        <w:rPr>
          <w:rFonts w:hint="eastAsia" w:ascii="Times New Roman" w:hAnsi="Times New Roman" w:cs="Times New Roman"/>
          <w:spacing w:val="0"/>
          <w:kern w:val="1"/>
          <w:sz w:val="24"/>
        </w:rPr>
        <w:t>inch</w:t>
      </w:r>
      <w:r>
        <w:rPr>
          <w:rFonts w:ascii="Times New Roman" w:hAnsi="Times New Roman" w:cs="Times New Roman"/>
          <w:spacing w:val="0"/>
          <w:kern w:val="1"/>
          <w:sz w:val="24"/>
        </w:rPr>
        <w:t>, press this button again and the glass door will continues rising.</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8) Continue to press door down buttons on the control panel, glass door will continue dropping, automatic stop when down to</w:t>
      </w:r>
      <w:r>
        <w:rPr>
          <w:rFonts w:hint="eastAsia" w:ascii="Times New Roman" w:hAnsi="Times New Roman" w:cs="Times New Roman"/>
          <w:spacing w:val="0"/>
          <w:kern w:val="1"/>
          <w:sz w:val="24"/>
        </w:rPr>
        <w:t>10inch</w:t>
      </w:r>
      <w:r>
        <w:rPr>
          <w:rFonts w:ascii="Times New Roman" w:hAnsi="Times New Roman" w:cs="Times New Roman"/>
          <w:spacing w:val="0"/>
          <w:kern w:val="1"/>
          <w:sz w:val="24"/>
        </w:rPr>
        <w:t>, press this button again and the glass door will continue dropping.</w:t>
      </w:r>
    </w:p>
    <w:p>
      <w:pPr>
        <w:pStyle w:val="4"/>
        <w:keepNext/>
        <w:keepLines w:val="0"/>
        <w:pageBreakBefore w:val="0"/>
        <w:widowControl w:val="0"/>
        <w:kinsoku/>
        <w:wordWrap/>
        <w:overflowPunct/>
        <w:topLinePunct w:val="0"/>
        <w:autoSpaceDE/>
        <w:autoSpaceDN/>
        <w:bidi w:val="0"/>
        <w:adjustRightInd/>
        <w:snapToGrid/>
        <w:spacing w:beforeAutospacing="0" w:afterAutospacing="0" w:line="240" w:lineRule="auto"/>
        <w:ind w:firstLine="0"/>
        <w:jc w:val="left"/>
        <w:textAlignment w:val="auto"/>
        <w:outlineLvl w:val="1"/>
        <w:rPr>
          <w:rStyle w:val="138"/>
          <w:rFonts w:hint="default" w:ascii="Times New Roman" w:hAnsi="Times New Roman" w:cs="Times New Roman"/>
          <w:b/>
          <w:spacing w:val="0"/>
          <w:sz w:val="28"/>
          <w:szCs w:val="28"/>
          <w:lang w:val="en-US" w:eastAsia="zh-CN" w:bidi="ar-SA"/>
        </w:rPr>
      </w:pPr>
      <w:bookmarkStart w:id="19" w:name="_Toc32372"/>
      <w:bookmarkStart w:id="20" w:name="_Toc10639363"/>
      <w:r>
        <w:rPr>
          <w:rStyle w:val="138"/>
          <w:rFonts w:hint="default" w:ascii="Times New Roman" w:hAnsi="Times New Roman" w:cs="Times New Roman"/>
          <w:b/>
          <w:spacing w:val="0"/>
          <w:sz w:val="28"/>
          <w:szCs w:val="28"/>
          <w:lang w:val="en-US" w:eastAsia="zh-CN" w:bidi="ar-SA"/>
        </w:rPr>
        <w:t xml:space="preserve">1.6 </w:t>
      </w:r>
      <w:r>
        <w:rPr>
          <w:rStyle w:val="138"/>
          <w:rFonts w:hint="eastAsia" w:ascii="Times New Roman" w:hAnsi="Times New Roman" w:cs="Times New Roman"/>
          <w:b/>
          <w:spacing w:val="0"/>
          <w:sz w:val="28"/>
          <w:szCs w:val="28"/>
          <w:lang w:val="en-US" w:eastAsia="zh-CN" w:bidi="ar-SA"/>
        </w:rPr>
        <w:t>O</w:t>
      </w:r>
      <w:r>
        <w:rPr>
          <w:rStyle w:val="138"/>
          <w:rFonts w:hint="default" w:ascii="Times New Roman" w:hAnsi="Times New Roman" w:cs="Times New Roman"/>
          <w:b/>
          <w:spacing w:val="0"/>
          <w:sz w:val="28"/>
          <w:szCs w:val="28"/>
          <w:lang w:val="en-US" w:eastAsia="zh-CN" w:bidi="ar-SA"/>
        </w:rPr>
        <w:t>n-site debugging</w:t>
      </w:r>
      <w:bookmarkEnd w:id="19"/>
      <w:bookmarkEnd w:id="20"/>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 xml:space="preserve">Before packing and transport, </w:t>
      </w:r>
      <w:r>
        <w:rPr>
          <w:rFonts w:hint="eastAsia" w:ascii="Times New Roman" w:hAnsi="Times New Roman" w:cs="Times New Roman"/>
          <w:spacing w:val="0"/>
          <w:kern w:val="1"/>
          <w:sz w:val="24"/>
          <w:lang w:eastAsia="zh-CN"/>
        </w:rPr>
        <w:t>Biosafety Cabinet</w:t>
      </w:r>
      <w:r>
        <w:rPr>
          <w:rFonts w:ascii="Times New Roman" w:hAnsi="Times New Roman" w:cs="Times New Roman"/>
          <w:spacing w:val="0"/>
          <w:kern w:val="1"/>
          <w:sz w:val="24"/>
        </w:rPr>
        <w:t xml:space="preserve"> has been tested and confirmed at our factories, but another test must be adopted. Only qualified personnel can adjust device, in order to ensure the accuracy of the on-site testing, test equipment must be calibrated. If you can not implement this operation, please contact the manufacturer for you to provide local on-site testing services company names.</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hint="eastAsia" w:ascii="Times New Roman" w:hAnsi="Times New Roman" w:cs="Times New Roman"/>
          <w:spacing w:val="0"/>
          <w:kern w:val="1"/>
          <w:sz w:val="24"/>
        </w:rPr>
        <w:t>O</w:t>
      </w:r>
      <w:r>
        <w:rPr>
          <w:rFonts w:ascii="Times New Roman" w:hAnsi="Times New Roman" w:cs="Times New Roman"/>
          <w:spacing w:val="0"/>
          <w:kern w:val="1"/>
          <w:sz w:val="24"/>
        </w:rPr>
        <w:t>n-site debugging should include at least the following:</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-Application of aerosol detection technology, check exhaust HEPA filters need a aerosol generator and calibration photometer;</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 xml:space="preserve">- Check the safety cabinet’s inflow while working; </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 Check the safety cabinet internal decline airflow rate;</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 xml:space="preserve">- Check airflow inside the cabinet by using smoke simulator; </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 When the cabinet connected to building exhaust system, balance the air emission.</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 xml:space="preserve"> The safety committee to ensure that your new equipment accurate on-site inspection, the equipment cannot be used without the pretest taken by safety committee.</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Do not adjust the fan speed in the absence of fully testing of decline wind speed and the inflow air. If the manufacturer has already set the correct air flow, generally do not require further adjustments. Do not change the valve set of the ratio between the exhaust and air supply, unless qualified personnel think it necessary to do it.</w:t>
      </w:r>
    </w:p>
    <w:p>
      <w:pPr>
        <w:widowControl/>
        <w:jc w:val="left"/>
        <w:rPr>
          <w:rFonts w:ascii="Times New Roman" w:hAnsi="Times New Roman" w:cs="Times New Roman"/>
          <w:b/>
          <w:bCs/>
          <w:spacing w:val="0"/>
          <w:kern w:val="1"/>
          <w:sz w:val="28"/>
          <w:szCs w:val="28"/>
        </w:rPr>
      </w:pPr>
      <w:r>
        <w:rPr>
          <w:rFonts w:ascii="Times New Roman" w:hAnsi="Times New Roman" w:cs="Times New Roman"/>
          <w:b/>
          <w:bCs/>
          <w:spacing w:val="0"/>
          <w:kern w:val="1"/>
          <w:sz w:val="28"/>
          <w:szCs w:val="28"/>
        </w:rPr>
        <w:br w:type="page"/>
      </w:r>
    </w:p>
    <w:p>
      <w:pPr>
        <w:pStyle w:val="4"/>
        <w:keepNext/>
        <w:keepLines w:val="0"/>
        <w:pageBreakBefore w:val="0"/>
        <w:widowControl w:val="0"/>
        <w:kinsoku/>
        <w:wordWrap/>
        <w:overflowPunct/>
        <w:topLinePunct w:val="0"/>
        <w:autoSpaceDE/>
        <w:autoSpaceDN/>
        <w:bidi w:val="0"/>
        <w:adjustRightInd/>
        <w:snapToGrid/>
        <w:spacing w:beforeAutospacing="0" w:afterAutospacing="0" w:line="240" w:lineRule="auto"/>
        <w:ind w:firstLine="0"/>
        <w:jc w:val="left"/>
        <w:textAlignment w:val="auto"/>
        <w:outlineLvl w:val="1"/>
        <w:rPr>
          <w:rStyle w:val="138"/>
          <w:rFonts w:hint="default" w:ascii="Times New Roman" w:hAnsi="Times New Roman" w:cs="Times New Roman"/>
          <w:b/>
          <w:spacing w:val="0"/>
          <w:sz w:val="28"/>
          <w:szCs w:val="28"/>
          <w:lang w:val="en-US" w:eastAsia="zh-CN" w:bidi="ar-SA"/>
        </w:rPr>
      </w:pPr>
      <w:bookmarkStart w:id="21" w:name="_Toc21150"/>
      <w:bookmarkStart w:id="22" w:name="_Toc10639364"/>
      <w:r>
        <w:rPr>
          <w:rStyle w:val="138"/>
          <w:rFonts w:hint="default" w:ascii="Times New Roman" w:hAnsi="Times New Roman" w:cs="Times New Roman"/>
          <w:b/>
          <w:spacing w:val="0"/>
          <w:sz w:val="28"/>
          <w:szCs w:val="28"/>
          <w:lang w:val="en-US" w:eastAsia="zh-CN" w:bidi="ar-SA"/>
        </w:rPr>
        <w:t>1.7 Test and standard</w:t>
      </w:r>
      <w:bookmarkEnd w:id="21"/>
      <w:bookmarkEnd w:id="22"/>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楷体_GB2312" w:cs="Times New Roman"/>
          <w:spacing w:val="0"/>
          <w:sz w:val="24"/>
        </w:rPr>
      </w:pPr>
      <w:bookmarkStart w:id="23" w:name="_Toc265052581"/>
      <w:bookmarkStart w:id="24" w:name="_Toc458064394"/>
      <w:r>
        <w:rPr>
          <w:rFonts w:ascii="Times New Roman" w:hAnsi="Times New Roman" w:eastAsia="楷体_GB2312" w:cs="Times New Roman"/>
          <w:spacing w:val="0"/>
          <w:sz w:val="24"/>
        </w:rPr>
        <w:t>1) Filter leakage test</w:t>
      </w:r>
      <w:bookmarkEnd w:id="23"/>
      <w:bookmarkEnd w:id="24"/>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The standard aerosol testing tests the integrity of the HEPA filters, generally tested annually. Qualified personnel must use calibrated device when aerosol testing. Ref to the list provided by factory. Some associates have specific requirements about the aerosol test.</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bookmarkStart w:id="25" w:name="_Toc265052582"/>
      <w:r>
        <w:rPr>
          <w:rFonts w:ascii="Times New Roman" w:hAnsi="Times New Roman" w:cs="Times New Roman"/>
          <w:spacing w:val="0"/>
          <w:kern w:val="1"/>
          <w:sz w:val="24"/>
        </w:rPr>
        <w:t>2) Air adjustment of the opening of the work area</w:t>
      </w:r>
      <w:bookmarkEnd w:id="25"/>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 xml:space="preserve">The exhaust HEPA filter should be installed on the top of the </w:t>
      </w:r>
      <w:r>
        <w:rPr>
          <w:rFonts w:hint="eastAsia" w:ascii="Times New Roman" w:hAnsi="Times New Roman" w:cs="Times New Roman"/>
          <w:spacing w:val="0"/>
          <w:kern w:val="1"/>
          <w:sz w:val="24"/>
          <w:lang w:eastAsia="zh-CN"/>
        </w:rPr>
        <w:t>Biosafety Cabinet</w:t>
      </w:r>
      <w:r>
        <w:rPr>
          <w:rFonts w:ascii="Times New Roman" w:hAnsi="Times New Roman" w:cs="Times New Roman"/>
          <w:spacing w:val="0"/>
          <w:kern w:val="1"/>
          <w:sz w:val="24"/>
        </w:rPr>
        <w:t xml:space="preserve">. The air volume exhausted is equal to the air volume entering from the working opening. The average velocity entering the opening of the work area has been identified when designs the </w:t>
      </w:r>
      <w:r>
        <w:rPr>
          <w:rFonts w:hint="eastAsia" w:ascii="Times New Roman" w:hAnsi="Times New Roman" w:cs="Times New Roman"/>
          <w:spacing w:val="0"/>
          <w:kern w:val="1"/>
          <w:sz w:val="24"/>
          <w:lang w:eastAsia="zh-CN"/>
        </w:rPr>
        <w:t>Biosafety Cabinet</w:t>
      </w:r>
      <w:r>
        <w:rPr>
          <w:rFonts w:ascii="Times New Roman" w:hAnsi="Times New Roman" w:cs="Times New Roman"/>
          <w:spacing w:val="0"/>
          <w:kern w:val="1"/>
          <w:sz w:val="24"/>
        </w:rPr>
        <w:t xml:space="preserve">. The test should be conformed the rules of the NSF49. The opening air velocity testing data see the APPENDIX 1. </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To adjust the fan speed adjustment should be according to the data specified in the APPENDIX 1.</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To set the air velocity of the opening work area correctly.</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 xml:space="preserve">We emphasis again that only the qualified people can use the calibrated equipment to carry out the adjustments. If there is some difficulties PLS contact the manufacturer. </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Note: the adjustments must be made in conjunction with the down flow air velocity profiling section 3. And it is necessary to have a balance test between them.</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bookmarkStart w:id="26" w:name="_Toc265052583"/>
      <w:r>
        <w:rPr>
          <w:rFonts w:ascii="Times New Roman" w:hAnsi="Times New Roman" w:cs="Times New Roman"/>
          <w:spacing w:val="0"/>
          <w:kern w:val="1"/>
          <w:sz w:val="24"/>
        </w:rPr>
        <w:t>3) Downflow air velocity:</w:t>
      </w:r>
      <w:bookmarkEnd w:id="26"/>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The equipment should be balanced by it. And generally only the adjustment outlined in section 1.7 required. However when the HEPA filter blocked for more accumulations the readings on the static pressure monitor increased (located on the control panel). The fan speed needs to adjust so that can rebuild the correct air velocity within the working chamber. The equipment designed the air split. And we can control the exhaust and inflow air ratio by adjust</w:t>
      </w:r>
      <w:r>
        <w:rPr>
          <w:rFonts w:hint="eastAsia" w:ascii="Times New Roman" w:hAnsi="Times New Roman" w:cs="Times New Roman"/>
          <w:spacing w:val="0"/>
          <w:kern w:val="1"/>
          <w:sz w:val="24"/>
        </w:rPr>
        <w:t>ing</w:t>
      </w:r>
      <w:r>
        <w:rPr>
          <w:rFonts w:ascii="Times New Roman" w:hAnsi="Times New Roman" w:cs="Times New Roman"/>
          <w:spacing w:val="0"/>
          <w:kern w:val="1"/>
          <w:sz w:val="24"/>
        </w:rPr>
        <w:t xml:space="preserve"> the positions of the grids in the air split. The setting is done in the factory and generally need no adjustment. The equipment correct settings and the testing data see the APPENDIX 1.</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textAlignment w:val="auto"/>
        <w:rPr>
          <w:rFonts w:ascii="Times New Roman" w:hAnsi="Times New Roman" w:cs="Times New Roman"/>
          <w:spacing w:val="0"/>
          <w:kern w:val="1"/>
          <w:sz w:val="24"/>
        </w:rPr>
      </w:pPr>
      <w:r>
        <w:rPr>
          <w:rFonts w:ascii="Times New Roman" w:hAnsi="Times New Roman" w:cs="Times New Roman"/>
          <w:spacing w:val="0"/>
          <w:kern w:val="1"/>
          <w:sz w:val="24"/>
        </w:rPr>
        <w:t xml:space="preserve">NOTE: The adjustment of the balance of the air velocity must be carried out by the professional person. </w:t>
      </w:r>
    </w:p>
    <w:p>
      <w:pPr>
        <w:widowControl/>
        <w:jc w:val="left"/>
        <w:rPr>
          <w:rFonts w:ascii="Times New Roman" w:hAnsi="Times New Roman" w:cs="Times New Roman"/>
          <w:b/>
          <w:bCs/>
          <w:color w:val="FFFFFF" w:themeColor="background1"/>
          <w:spacing w:val="0"/>
          <w:sz w:val="40"/>
          <w:szCs w:val="40"/>
          <w:highlight w:val="blue"/>
          <w14:textFill>
            <w14:solidFill>
              <w14:schemeClr w14:val="bg1"/>
            </w14:solidFill>
          </w14:textFill>
        </w:rPr>
      </w:pPr>
      <w:r>
        <w:rPr>
          <w:rFonts w:ascii="Times New Roman" w:hAnsi="Times New Roman" w:cs="Times New Roman"/>
          <w:b/>
          <w:bCs/>
          <w:color w:val="FFFFFF" w:themeColor="background1"/>
          <w:spacing w:val="0"/>
          <w:sz w:val="40"/>
          <w:szCs w:val="40"/>
          <w:highlight w:val="blue"/>
          <w14:textFill>
            <w14:solidFill>
              <w14:schemeClr w14:val="bg1"/>
            </w14:solidFill>
          </w14:textFill>
        </w:rPr>
        <w:br w:type="page"/>
      </w:r>
    </w:p>
    <w:p>
      <w:pPr>
        <w:pStyle w:val="3"/>
        <w:keepNext/>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Times New Roman" w:hAnsi="Times New Roman" w:eastAsia="Times New Roman" w:cs="Times New Roman"/>
          <w:spacing w:val="0"/>
          <w:sz w:val="32"/>
          <w:szCs w:val="32"/>
          <w:lang w:val="en-US" w:eastAsia="zh-CN"/>
        </w:rPr>
      </w:pPr>
      <w:bookmarkStart w:id="27" w:name="_Toc3449"/>
      <w:bookmarkStart w:id="28" w:name="_Toc10639365"/>
      <w:r>
        <w:rPr>
          <w:rFonts w:hint="default" w:ascii="Times New Roman" w:hAnsi="Times New Roman" w:eastAsia="Times New Roman" w:cs="Times New Roman"/>
          <w:spacing w:val="0"/>
          <w:sz w:val="32"/>
          <w:szCs w:val="32"/>
          <w:lang w:val="en-US" w:eastAsia="zh-CN"/>
        </w:rPr>
        <w:t>2. User Instructions</w:t>
      </w:r>
      <w:bookmarkEnd w:id="27"/>
      <w:bookmarkEnd w:id="28"/>
    </w:p>
    <w:p>
      <w:pPr>
        <w:pStyle w:val="4"/>
        <w:keepNext/>
        <w:keepLines w:val="0"/>
        <w:pageBreakBefore w:val="0"/>
        <w:widowControl w:val="0"/>
        <w:kinsoku/>
        <w:wordWrap/>
        <w:overflowPunct/>
        <w:topLinePunct w:val="0"/>
        <w:autoSpaceDE/>
        <w:autoSpaceDN/>
        <w:bidi w:val="0"/>
        <w:adjustRightInd/>
        <w:snapToGrid/>
        <w:spacing w:beforeAutospacing="0" w:afterAutospacing="0" w:line="240" w:lineRule="auto"/>
        <w:ind w:firstLine="0"/>
        <w:jc w:val="left"/>
        <w:textAlignment w:val="auto"/>
        <w:outlineLvl w:val="1"/>
        <w:rPr>
          <w:rStyle w:val="138"/>
          <w:rFonts w:hint="default" w:ascii="Times New Roman" w:hAnsi="Times New Roman" w:cs="Times New Roman"/>
          <w:b/>
          <w:spacing w:val="0"/>
          <w:sz w:val="28"/>
          <w:szCs w:val="28"/>
          <w:lang w:val="en-US" w:eastAsia="zh-CN" w:bidi="ar-SA"/>
        </w:rPr>
      </w:pPr>
      <w:bookmarkStart w:id="29" w:name="_Toc24592"/>
      <w:bookmarkStart w:id="30" w:name="_Toc10639366"/>
      <w:r>
        <w:rPr>
          <w:rStyle w:val="138"/>
          <w:rFonts w:hint="default" w:ascii="Times New Roman" w:hAnsi="Times New Roman" w:cs="Times New Roman"/>
          <w:b/>
          <w:spacing w:val="0"/>
          <w:sz w:val="28"/>
          <w:szCs w:val="28"/>
          <w:lang w:val="en-US" w:eastAsia="zh-CN" w:bidi="ar-SA"/>
        </w:rPr>
        <w:t>2.1 Product instruction</w:t>
      </w:r>
      <w:bookmarkEnd w:id="29"/>
      <w:bookmarkEnd w:id="30"/>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spacing w:val="0"/>
          <w:sz w:val="24"/>
          <w:szCs w:val="24"/>
        </w:rPr>
      </w:pPr>
      <w:bookmarkStart w:id="31" w:name="_Toc9032"/>
      <w:r>
        <w:rPr>
          <w:rFonts w:hint="default" w:ascii="Times New Roman" w:hAnsi="Times New Roman" w:cs="Times New Roman"/>
          <w:spacing w:val="0"/>
          <w:sz w:val="24"/>
          <w:szCs w:val="24"/>
        </w:rPr>
        <w:t>2.1.1 Product concept</w:t>
      </w:r>
      <w:bookmarkEnd w:id="31"/>
    </w:p>
    <w:p>
      <w:pPr>
        <w:keepNext w:val="0"/>
        <w:keepLines w:val="0"/>
        <w:pageBreakBefore w:val="0"/>
        <w:widowControl w:val="0"/>
        <w:tabs>
          <w:tab w:val="left" w:pos="360"/>
        </w:tabs>
        <w:kinsoku/>
        <w:wordWrap/>
        <w:overflowPunct/>
        <w:topLinePunct w:val="0"/>
        <w:autoSpaceDE/>
        <w:autoSpaceDN/>
        <w:bidi w:val="0"/>
        <w:adjustRightInd/>
        <w:snapToGrid/>
        <w:spacing w:line="240" w:lineRule="auto"/>
        <w:ind w:left="0" w:firstLine="0"/>
        <w:textAlignment w:val="auto"/>
        <w:rPr>
          <w:rFonts w:ascii="Times New Roman" w:hAnsi="Times New Roman" w:cs="Times New Roman"/>
          <w:spacing w:val="0"/>
          <w:kern w:val="1"/>
          <w:sz w:val="24"/>
        </w:rPr>
      </w:pPr>
      <w:r>
        <w:rPr>
          <w:rFonts w:hint="eastAsia" w:ascii="Times New Roman" w:hAnsi="Times New Roman" w:cs="Times New Roman"/>
          <w:spacing w:val="0"/>
          <w:kern w:val="1"/>
          <w:sz w:val="24"/>
          <w:lang w:eastAsia="zh-CN"/>
        </w:rPr>
        <w:t>Biosafety Cabinet</w:t>
      </w:r>
      <w:r>
        <w:rPr>
          <w:rFonts w:ascii="Times New Roman" w:hAnsi="Times New Roman" w:cs="Times New Roman"/>
          <w:spacing w:val="0"/>
          <w:kern w:val="1"/>
          <w:sz w:val="24"/>
        </w:rPr>
        <w:t xml:space="preserve"> meet the standards of NSF/ANSI49-2012. However, the A/B3 is the old version.</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ind w:left="0" w:firstLine="0"/>
        <w:textAlignment w:val="auto"/>
        <w:rPr>
          <w:rFonts w:ascii="Times New Roman" w:hAnsi="Times New Roman" w:cs="Times New Roman"/>
          <w:spacing w:val="0"/>
          <w:kern w:val="1"/>
          <w:sz w:val="24"/>
        </w:rPr>
      </w:pPr>
      <w:r>
        <w:rPr>
          <w:rFonts w:ascii="Times New Roman" w:hAnsi="Times New Roman" w:cs="Times New Roman"/>
          <w:spacing w:val="0"/>
          <w:kern w:val="1"/>
          <w:sz w:val="24"/>
        </w:rPr>
        <w:t>The equipment has the following three functions:</w:t>
      </w:r>
    </w:p>
    <w:p>
      <w:pPr>
        <w:pStyle w:val="93"/>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firstLine="0" w:firstLineChars="0"/>
        <w:textAlignment w:val="auto"/>
        <w:rPr>
          <w:rFonts w:ascii="Times New Roman" w:hAnsi="Times New Roman" w:cs="Times New Roman"/>
          <w:spacing w:val="0"/>
          <w:kern w:val="1"/>
          <w:sz w:val="24"/>
        </w:rPr>
      </w:pPr>
      <w:r>
        <w:rPr>
          <w:rFonts w:ascii="Times New Roman" w:hAnsi="Times New Roman" w:cs="Times New Roman"/>
          <w:spacing w:val="0"/>
          <w:kern w:val="1"/>
          <w:sz w:val="24"/>
        </w:rPr>
        <w:t>Protect the operators against the hazardous particles or hazardous particles in the air.</w:t>
      </w:r>
    </w:p>
    <w:p>
      <w:pPr>
        <w:pStyle w:val="93"/>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firstLine="0" w:firstLineChars="0"/>
        <w:textAlignment w:val="auto"/>
        <w:rPr>
          <w:rFonts w:ascii="Times New Roman" w:hAnsi="Times New Roman" w:cs="Times New Roman"/>
          <w:spacing w:val="0"/>
          <w:kern w:val="1"/>
          <w:sz w:val="24"/>
        </w:rPr>
      </w:pPr>
      <w:r>
        <w:rPr>
          <w:rFonts w:ascii="Times New Roman" w:hAnsi="Times New Roman" w:cs="Times New Roman"/>
          <w:spacing w:val="0"/>
          <w:kern w:val="1"/>
          <w:sz w:val="24"/>
        </w:rPr>
        <w:t>Provide the clean working area, prevent the air pollutants from touching the working bench.</w:t>
      </w:r>
    </w:p>
    <w:p>
      <w:pPr>
        <w:pStyle w:val="93"/>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firstLine="0" w:firstLineChars="0"/>
        <w:textAlignment w:val="auto"/>
        <w:rPr>
          <w:rFonts w:ascii="Times New Roman" w:hAnsi="Times New Roman" w:cs="Times New Roman"/>
          <w:spacing w:val="0"/>
          <w:kern w:val="1"/>
          <w:sz w:val="24"/>
        </w:rPr>
      </w:pPr>
      <w:r>
        <w:rPr>
          <w:rFonts w:ascii="Times New Roman" w:hAnsi="Times New Roman" w:cs="Times New Roman"/>
          <w:spacing w:val="0"/>
          <w:kern w:val="1"/>
          <w:sz w:val="24"/>
        </w:rPr>
        <w:t>Prevent the cross-infection of the samples on the sides.</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spacing w:val="0"/>
          <w:sz w:val="24"/>
          <w:szCs w:val="24"/>
        </w:rPr>
      </w:pPr>
      <w:bookmarkStart w:id="32" w:name="_Toc7001"/>
      <w:r>
        <w:rPr>
          <w:rFonts w:hint="default" w:ascii="Times New Roman" w:hAnsi="Times New Roman" w:cs="Times New Roman"/>
          <w:spacing w:val="0"/>
          <w:sz w:val="24"/>
          <w:szCs w:val="24"/>
        </w:rPr>
        <w:t>2.1.2 Application Range</w:t>
      </w:r>
      <w:bookmarkEnd w:id="32"/>
    </w:p>
    <w:p>
      <w:pPr>
        <w:keepNext w:val="0"/>
        <w:keepLines w:val="0"/>
        <w:pageBreakBefore w:val="0"/>
        <w:widowControl w:val="0"/>
        <w:tabs>
          <w:tab w:val="left" w:pos="360"/>
        </w:tabs>
        <w:kinsoku/>
        <w:wordWrap/>
        <w:overflowPunct/>
        <w:topLinePunct w:val="0"/>
        <w:autoSpaceDE/>
        <w:autoSpaceDN/>
        <w:bidi w:val="0"/>
        <w:adjustRightInd/>
        <w:snapToGrid/>
        <w:spacing w:line="240" w:lineRule="auto"/>
        <w:ind w:left="0" w:firstLine="0"/>
        <w:textAlignment w:val="auto"/>
        <w:rPr>
          <w:rFonts w:hint="eastAsia" w:ascii="Times New Roman" w:hAnsi="Times New Roman" w:cs="Times New Roman"/>
          <w:spacing w:val="0"/>
          <w:kern w:val="1"/>
          <w:sz w:val="24"/>
          <w:lang w:eastAsia="zh-CN"/>
        </w:rPr>
      </w:pPr>
      <w:r>
        <w:rPr>
          <w:rFonts w:hint="eastAsia" w:ascii="Times New Roman" w:hAnsi="Times New Roman" w:cs="Times New Roman"/>
          <w:spacing w:val="0"/>
          <w:kern w:val="1"/>
          <w:sz w:val="24"/>
          <w:lang w:eastAsia="zh-CN"/>
        </w:rPr>
        <w:t>Biosafety Cabinet is necessary equipment in the laboratory in the search of microbiology, biomedical, DNA recombinant, animal experiment, and biological products, especially in the occasion that operator need to adopt protective measure, such as medical and health, pharmacy, medical research. Our equipment provides a safety working environment which don’t have bacterial and dust in the process of bacterial culture.</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spacing w:val="0"/>
          <w:sz w:val="24"/>
          <w:szCs w:val="24"/>
        </w:rPr>
      </w:pPr>
      <w:bookmarkStart w:id="33" w:name="_Toc21996"/>
      <w:r>
        <w:rPr>
          <w:rFonts w:hint="default" w:ascii="Times New Roman" w:hAnsi="Times New Roman" w:cs="Times New Roman"/>
          <w:spacing w:val="0"/>
          <w:sz w:val="24"/>
          <w:szCs w:val="24"/>
        </w:rPr>
        <w:t>2.1.3 Air filtration system</w:t>
      </w:r>
      <w:bookmarkEnd w:id="33"/>
    </w:p>
    <w:p>
      <w:pPr>
        <w:keepNext w:val="0"/>
        <w:keepLines w:val="0"/>
        <w:pageBreakBefore w:val="0"/>
        <w:widowControl w:val="0"/>
        <w:tabs>
          <w:tab w:val="left" w:pos="360"/>
        </w:tabs>
        <w:kinsoku/>
        <w:wordWrap/>
        <w:overflowPunct/>
        <w:topLinePunct w:val="0"/>
        <w:autoSpaceDE/>
        <w:autoSpaceDN/>
        <w:bidi w:val="0"/>
        <w:adjustRightInd/>
        <w:snapToGrid/>
        <w:spacing w:line="240" w:lineRule="auto"/>
        <w:ind w:left="0" w:firstLine="0"/>
        <w:textAlignment w:val="auto"/>
        <w:rPr>
          <w:rFonts w:hint="eastAsia" w:ascii="Times New Roman" w:hAnsi="Times New Roman" w:cs="Times New Roman"/>
          <w:spacing w:val="0"/>
          <w:kern w:val="1"/>
          <w:sz w:val="24"/>
          <w:lang w:eastAsia="zh-CN"/>
        </w:rPr>
      </w:pPr>
      <w:r>
        <w:rPr>
          <w:rFonts w:hint="eastAsia" w:ascii="Times New Roman" w:hAnsi="Times New Roman" w:cs="Times New Roman"/>
          <w:spacing w:val="0"/>
          <w:kern w:val="1"/>
          <w:sz w:val="24"/>
          <w:lang w:eastAsia="zh-CN"/>
        </w:rPr>
        <w:t>Picture 10 is the air flow pattern and protected area. The air filtration system is the most important system, which consists of blower, air duct, supply filter and exhaust filter.</w:t>
      </w:r>
    </w:p>
    <w:p>
      <w:pPr>
        <w:keepNext w:val="0"/>
        <w:keepLines w:val="0"/>
        <w:pageBreakBefore w:val="0"/>
        <w:widowControl w:val="0"/>
        <w:tabs>
          <w:tab w:val="left" w:pos="360"/>
        </w:tabs>
        <w:kinsoku/>
        <w:wordWrap/>
        <w:overflowPunct/>
        <w:topLinePunct w:val="0"/>
        <w:autoSpaceDE/>
        <w:autoSpaceDN/>
        <w:bidi w:val="0"/>
        <w:adjustRightInd/>
        <w:snapToGrid/>
        <w:spacing w:line="240" w:lineRule="auto"/>
        <w:ind w:left="0" w:firstLine="0"/>
        <w:textAlignment w:val="auto"/>
        <w:rPr>
          <w:rFonts w:hint="eastAsia" w:ascii="Times New Roman" w:hAnsi="Times New Roman" w:cs="Times New Roman"/>
          <w:spacing w:val="0"/>
          <w:kern w:val="1"/>
          <w:sz w:val="24"/>
          <w:lang w:eastAsia="zh-CN"/>
        </w:rPr>
      </w:pPr>
      <w:r>
        <w:rPr>
          <w:rFonts w:hint="eastAsia" w:ascii="Times New Roman" w:hAnsi="Times New Roman" w:cs="Times New Roman"/>
          <w:spacing w:val="0"/>
          <w:kern w:val="1"/>
          <w:sz w:val="24"/>
          <w:lang w:eastAsia="zh-CN"/>
        </w:rPr>
        <w:t>The function of air filtration system is transferring filtered air to work area, ensure the average down flow velocity is (62-68)FPM, meanwhile, it can purify the exhaust to prevent environmental pollution.</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lang w:eastAsia="zh-CN"/>
        </w:rPr>
        <w:drawing>
          <wp:inline distT="0" distB="0" distL="114300" distR="114300">
            <wp:extent cx="3039745" cy="1901825"/>
            <wp:effectExtent l="0" t="0" r="825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44531" cy="1904742"/>
                    </a:xfrm>
                    <a:prstGeom prst="rect">
                      <a:avLst/>
                    </a:prstGeom>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t>Picture 10</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spacing w:val="0"/>
          <w:sz w:val="24"/>
          <w:szCs w:val="24"/>
        </w:rPr>
      </w:pPr>
      <w:bookmarkStart w:id="34" w:name="_Toc17942"/>
      <w:r>
        <w:rPr>
          <w:rFonts w:hint="default" w:ascii="Times New Roman" w:hAnsi="Times New Roman" w:cs="Times New Roman"/>
          <w:spacing w:val="0"/>
          <w:sz w:val="24"/>
          <w:szCs w:val="24"/>
        </w:rPr>
        <w:t>2.1.4 User instructions</w:t>
      </w:r>
      <w:bookmarkEnd w:id="34"/>
    </w:p>
    <w:p>
      <w:pPr>
        <w:keepNext w:val="0"/>
        <w:keepLines w:val="0"/>
        <w:pageBreakBefore w:val="0"/>
        <w:widowControl w:val="0"/>
        <w:numPr>
          <w:ilvl w:val="0"/>
          <w:numId w:val="17"/>
        </w:numPr>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kern w:val="1"/>
          <w:sz w:val="24"/>
          <w:lang w:eastAsia="zh-CN"/>
        </w:rPr>
        <w:t xml:space="preserve">This equipment can work continuously, but in order to extend HEPA’s life time, we can open </w:t>
      </w:r>
      <w:r>
        <w:rPr>
          <w:rFonts w:hint="default" w:ascii="Times New Roman" w:hAnsi="Times New Roman" w:cs="Times New Roman"/>
          <w:spacing w:val="0"/>
          <w:sz w:val="24"/>
        </w:rPr>
        <w:t>only when need. Power on the equipment for several minutes before using, to ensure the steady flow in the cabinet. If the cabinet is placed in the polluted area and no running, we should close the front window. However, don’t operate the cabinet when the front window is closed.</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 xml:space="preserve">(b) Using the disinfector wipe the inner of the work area, before running the equipment.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 xml:space="preserve">(c) When open the fan, read the pressure degree.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 xml:space="preserve">(d) Check drain valve and make sure it’s off.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(e) Arrange your experiment process carefully, don’t mess the work area.</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(f) When the cabinet is running, it can storage clean instruments, but not too much.</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 xml:space="preserve">(g) When sampling operation is finished, the samples should be moved to the left or right of the sampling dish. Correct operation can make sure there is no cross infection of the samples in the cabinet.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(h) Note: The operator’s arm and hand maybe the pollution source, so the operator must wear sterilized gloves or wash hands using sterilization soap. The used gloves should be gotten off from the sleeve of lab-gown.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(i) When the room air or adjacent working area air is serious polluted, we should take measures to prevent the particle from entering into the clean working area.</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(j) The most basic is placing the instruments to the right place. If don’t know the place, using airflow meter to check, to make sure the right airflow pattern.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(k) Don’t block the air grill, especially after we used the sterile rag.</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spacing w:val="0"/>
          <w:sz w:val="24"/>
          <w:szCs w:val="24"/>
        </w:rPr>
      </w:pPr>
      <w:bookmarkStart w:id="35" w:name="_Toc15710"/>
      <w:r>
        <w:rPr>
          <w:rFonts w:hint="default" w:ascii="Times New Roman" w:hAnsi="Times New Roman" w:cs="Times New Roman"/>
          <w:spacing w:val="0"/>
          <w:sz w:val="24"/>
          <w:szCs w:val="24"/>
        </w:rPr>
        <w:t>2.1.5 Circuit of digital control</w:t>
      </w:r>
      <w:bookmarkEnd w:id="35"/>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 xml:space="preserve">(a) Our </w:t>
      </w:r>
      <w:r>
        <w:rPr>
          <w:rFonts w:hint="eastAsia" w:ascii="Times New Roman" w:hAnsi="Times New Roman" w:cs="Times New Roman"/>
          <w:spacing w:val="0"/>
          <w:sz w:val="24"/>
          <w:lang w:eastAsia="zh-CN"/>
        </w:rPr>
        <w:t>Biosafety Cabinet</w:t>
      </w:r>
      <w:r>
        <w:rPr>
          <w:rFonts w:hint="default" w:ascii="Times New Roman" w:hAnsi="Times New Roman" w:cs="Times New Roman"/>
          <w:spacing w:val="0"/>
          <w:sz w:val="24"/>
        </w:rPr>
        <w:t xml:space="preserve"> use the latest microprocessor control technology to monitor your safety cabinet’s function, easy to operate, with friendly interface and automatic diagnostic function.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(b) Connect safety cabinet to the recommended power interface.</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(c) After power on, the LCD display will display the cabinet’s working time, and filter’s working time and the life time. When push the power button, the LCD display background lights up, the system will be in standby mode.</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 xml:space="preserve">(d) After power on, the equipment will check itself automatically. When the front window is too high, it will alarm buzzer, and the LCD display will show “!” and flicker, now </w:t>
      </w:r>
      <w:r>
        <w:rPr>
          <w:rFonts w:hint="eastAsia" w:ascii="Times New Roman" w:hAnsi="Times New Roman" w:cs="Times New Roman"/>
          <w:spacing w:val="0"/>
          <w:sz w:val="24"/>
        </w:rPr>
        <w:t>you can</w:t>
      </w:r>
      <w:r>
        <w:rPr>
          <w:rFonts w:hint="default" w:ascii="Times New Roman" w:hAnsi="Times New Roman" w:cs="Times New Roman"/>
          <w:spacing w:val="0"/>
          <w:sz w:val="24"/>
        </w:rPr>
        <w:t xml:space="preserve"> adjust the height of the front window. If the differential pressure of the supply filter and exhaust filter are too big, there will be audio and visual alarm, then we need to replace the filter, to ensure the safety of operator.</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(e) After self-examination, the equipment will be in standby state.</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(f) The fan run by activating the switch on the control panel, the Fan sign on the LCD display will light, meanwhile, the motor will start, and it will reach the normal speed after 10-15 seconds.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 xml:space="preserve">(g) When activate the fan switch again, the motor and the sign of fan will close, and the motor will shut down after 10-15 seconds.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(h) Three-pin socket is controlled by the relevant key on the control panel, the max current is 5A. If there are two three-pin sockets, they will be controlled at the same time.</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(i) The digital controller can adjust all velocity of the fan, and it can provide the linear compensation for voltage fluctuation.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(j) The airflow volume will be displayed and monitored through the pressure, and will be sampled by the microprocessor. When the airflow volume exceed the normal value, the buzzer will alarm continuously.</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(k) Before seeking the maintenance service help, pull the plug off the wall, then plug in to restart the motor after about 2 minutes, the safety cabinet will restart and run well. But if the cabinet can’t start, then seek the service.</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spacing w:val="0"/>
          <w:sz w:val="24"/>
          <w:szCs w:val="24"/>
        </w:rPr>
      </w:pPr>
      <w:bookmarkStart w:id="36" w:name="_Toc18912"/>
      <w:r>
        <w:rPr>
          <w:rFonts w:hint="default" w:ascii="Times New Roman" w:hAnsi="Times New Roman" w:cs="Times New Roman"/>
          <w:spacing w:val="0"/>
          <w:sz w:val="24"/>
          <w:szCs w:val="24"/>
        </w:rPr>
        <w:t>2.1.6 Airflow velocity indication.</w:t>
      </w:r>
      <w:bookmarkEnd w:id="36"/>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Airflow velocity indication is inflow velocity and down flow velocity.</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spacing w:val="0"/>
          <w:sz w:val="24"/>
          <w:szCs w:val="24"/>
        </w:rPr>
      </w:pPr>
      <w:bookmarkStart w:id="37" w:name="_Toc12342"/>
      <w:r>
        <w:rPr>
          <w:rFonts w:hint="default" w:ascii="Times New Roman" w:hAnsi="Times New Roman" w:cs="Times New Roman"/>
          <w:spacing w:val="0"/>
          <w:sz w:val="24"/>
          <w:szCs w:val="24"/>
        </w:rPr>
        <w:t>2.1.7 Differential pressure indication</w:t>
      </w:r>
      <w:bookmarkEnd w:id="37"/>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Differential pressure indication is the differential pressure between upper and lower filter, and it will increase when the filter loading increase. The value after the Exhaust filter is the exhaust filter differential pressure, the value after the downflow filter is the supply filter differential pressure.</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spacing w:val="0"/>
          <w:sz w:val="24"/>
          <w:szCs w:val="24"/>
        </w:rPr>
      </w:pPr>
      <w:bookmarkStart w:id="38" w:name="_Toc28882"/>
      <w:r>
        <w:rPr>
          <w:rFonts w:hint="eastAsia" w:ascii="Times New Roman" w:hAnsi="Times New Roman" w:cs="Times New Roman"/>
          <w:spacing w:val="0"/>
          <w:sz w:val="24"/>
          <w:szCs w:val="24"/>
          <w:lang w:val="en-US" w:eastAsia="zh-CN"/>
        </w:rPr>
        <w:t xml:space="preserve">2.1.8 </w:t>
      </w:r>
      <w:r>
        <w:rPr>
          <w:rFonts w:hint="default" w:ascii="Times New Roman" w:hAnsi="Times New Roman" w:cs="Times New Roman"/>
          <w:spacing w:val="0"/>
          <w:sz w:val="24"/>
          <w:szCs w:val="24"/>
        </w:rPr>
        <w:t>Using of UV lamp</w:t>
      </w:r>
      <w:bookmarkEnd w:id="38"/>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Using UV lamp to sterilize the equipment for at least half an hour before and after us</w:t>
      </w:r>
      <w:r>
        <w:rPr>
          <w:rFonts w:hint="eastAsia" w:ascii="Times New Roman" w:hAnsi="Times New Roman" w:cs="Times New Roman"/>
          <w:spacing w:val="0"/>
          <w:sz w:val="24"/>
        </w:rPr>
        <w:t>e</w:t>
      </w:r>
      <w:r>
        <w:rPr>
          <w:rFonts w:hint="default" w:ascii="Times New Roman" w:hAnsi="Times New Roman" w:cs="Times New Roman"/>
          <w:spacing w:val="0"/>
          <w:sz w:val="24"/>
        </w:rPr>
        <w:t>. When sterilizing, the operator had better leave the room to protect eyes and skin.</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Times New Roman" w:hAnsi="Times New Roman" w:cs="Times New Roman"/>
          <w:spacing w:val="0"/>
          <w:sz w:val="24"/>
          <w:szCs w:val="24"/>
          <w:lang w:val="en-US" w:eastAsia="zh-CN"/>
        </w:rPr>
      </w:pPr>
      <w:bookmarkStart w:id="39" w:name="_Toc20121"/>
      <w:r>
        <w:rPr>
          <w:rFonts w:hint="eastAsia" w:ascii="Times New Roman" w:hAnsi="Times New Roman" w:cs="Times New Roman"/>
          <w:spacing w:val="0"/>
          <w:sz w:val="24"/>
          <w:szCs w:val="24"/>
          <w:lang w:val="en-US" w:eastAsia="zh-CN"/>
        </w:rPr>
        <w:t>2.1.9 Using of socket</w:t>
      </w:r>
      <w:bookmarkEnd w:id="39"/>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The switch of socket is on the control panel, on the circuit board there is a 6.3A fuse for overload protection. The power supply provided by the socket is 110V, 60Hz or 220V, 50Hz/60Hz, and the maximum current is 5A.</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Times New Roman" w:hAnsi="Times New Roman" w:cs="Times New Roman"/>
          <w:spacing w:val="0"/>
          <w:sz w:val="24"/>
          <w:szCs w:val="24"/>
          <w:lang w:val="en-US" w:eastAsia="zh-CN"/>
        </w:rPr>
      </w:pPr>
      <w:bookmarkStart w:id="40" w:name="_Toc10015"/>
      <w:r>
        <w:rPr>
          <w:rFonts w:hint="eastAsia" w:ascii="Times New Roman" w:hAnsi="Times New Roman" w:cs="Times New Roman"/>
          <w:spacing w:val="0"/>
          <w:sz w:val="24"/>
          <w:szCs w:val="24"/>
          <w:lang w:val="en-US" w:eastAsia="zh-CN"/>
        </w:rPr>
        <w:t>2.1.10 Installation methods of connect to the external exhaust system</w:t>
      </w:r>
      <w:bookmarkEnd w:id="40"/>
      <w:r>
        <w:rPr>
          <w:rFonts w:hint="eastAsia" w:ascii="Times New Roman" w:hAnsi="Times New Roman" w:cs="Times New Roman"/>
          <w:spacing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 xml:space="preserve">About the installation of </w:t>
      </w:r>
      <w:r>
        <w:rPr>
          <w:rFonts w:hint="eastAsia" w:ascii="Times New Roman" w:hAnsi="Times New Roman" w:cs="Times New Roman"/>
          <w:spacing w:val="0"/>
          <w:sz w:val="24"/>
          <w:lang w:eastAsia="zh-CN"/>
        </w:rPr>
        <w:t>Biosafety Cabinet</w:t>
      </w:r>
      <w:r>
        <w:rPr>
          <w:rFonts w:hint="default" w:ascii="Times New Roman" w:hAnsi="Times New Roman" w:cs="Times New Roman"/>
          <w:spacing w:val="0"/>
          <w:sz w:val="24"/>
        </w:rPr>
        <w:t xml:space="preserve"> exhaust HEPA filter connected to an external exhaust system, we supply the following Suggestions.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 xml:space="preserve">When the </w:t>
      </w:r>
      <w:r>
        <w:rPr>
          <w:rFonts w:hint="eastAsia" w:ascii="Times New Roman" w:hAnsi="Times New Roman" w:cs="Times New Roman"/>
          <w:spacing w:val="0"/>
          <w:sz w:val="24"/>
          <w:lang w:eastAsia="zh-CN"/>
        </w:rPr>
        <w:t>Biosafety Cabinet</w:t>
      </w:r>
      <w:r>
        <w:rPr>
          <w:rFonts w:hint="default" w:ascii="Times New Roman" w:hAnsi="Times New Roman" w:cs="Times New Roman"/>
          <w:spacing w:val="0"/>
          <w:sz w:val="24"/>
        </w:rPr>
        <w:t xml:space="preserve"> is connected to the efflux system, it must be 100% efflux system.</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1)Top pipe connection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(a) Typical installation is shown in figure 11.</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 xml:space="preserve">Whether the safety cabinet is working, the exhaust hood can always provide continuous stable gas flow exhausting outdoor. The total exhaust air rate of the exhaust hood is no less than 100m3/h of safety cabinet’s gas displacement, gas displacement of safety cabinet BSC-4FA2 are separately </w:t>
      </w:r>
      <w:r>
        <w:rPr>
          <w:rFonts w:hint="eastAsia" w:ascii="Times New Roman" w:hAnsi="Times New Roman" w:cs="Times New Roman"/>
          <w:spacing w:val="0"/>
          <w:sz w:val="24"/>
        </w:rPr>
        <w:t>46</w:t>
      </w:r>
      <w:r>
        <w:rPr>
          <w:rFonts w:hint="default" w:ascii="Times New Roman" w:hAnsi="Times New Roman" w:cs="Times New Roman"/>
          <w:spacing w:val="0"/>
          <w:sz w:val="24"/>
        </w:rPr>
        <w:t>0m3/h.</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(b)When the safety cabinet vent to a public exhaust system, this connection method is also available.</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(c)To make sure the disordered airflow inner side dose not leak to air outside; air curtain should be used to check the unclosed roof.</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(d) Ensure that there is no air exhaust fan working in the distance when the cabinet working. Air exhaust fans on the building should be locked to cabinet’s supplier, or there should install a switch or similar device on the laboratory’s exhaust system.</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(e)To set the suction on the top correctly, there need an air throttle on the gas exhaust pipeline.</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(f)Adjust the air flow balance by qualified person.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We can provide exhaust controller for connection the outside pipe. Each exhausting control combination need an alarm monitoring system, including low flow alarm and high flow alarm.</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default" w:ascii="Times New Roman" w:hAnsi="Times New Roman" w:cs="Times New Roman"/>
          <w:spacing w:val="0"/>
          <w:sz w:val="24"/>
          <w:szCs w:val="24"/>
        </w:rPr>
        <w:object>
          <v:shape id="_x0000_i1025" o:spt="75" type="#_x0000_t75" style="height:229.05pt;width:193.55pt;" o:ole="t" filled="f" o:preferrelative="t" stroked="f" coordsize="21600,21600">
            <v:path/>
            <v:fill on="f" focussize="0,0"/>
            <v:stroke on="f"/>
            <v:imagedata r:id="rId29" cropleft="13153f" croptop="15671f" cropright="14027f" cropbottom="17703f" o:title=""/>
            <o:lock v:ext="edit" aspectratio="t"/>
            <w10:wrap type="none"/>
            <w10:anchorlock/>
          </v:shape>
          <o:OLEObject Type="Embed" ProgID="AcroExch.Document.7" ShapeID="_x0000_i1025" DrawAspect="Content" ObjectID="_1468075725" r:id="rId28">
            <o:LockedField>false</o:LockedField>
          </o:OLEObject>
        </w:objec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t>Picture 11</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p>
    <w:p>
      <w:pPr>
        <w:rPr>
          <w:spacing w:val="0"/>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2) Hard connect</w:t>
      </w:r>
      <w:r>
        <w:rPr>
          <w:rFonts w:hint="eastAsia" w:ascii="Times New Roman" w:hAnsi="Times New Roman" w:cs="Times New Roman"/>
          <w:spacing w:val="0"/>
          <w:sz w:val="24"/>
        </w:rPr>
        <w:t>ion</w:t>
      </w:r>
      <w:r>
        <w:rPr>
          <w:rFonts w:hint="default" w:ascii="Times New Roman" w:hAnsi="Times New Roman" w:cs="Times New Roman"/>
          <w:spacing w:val="0"/>
          <w:sz w:val="24"/>
        </w:rPr>
        <w:t xml:space="preserve"> belong</w:t>
      </w:r>
      <w:r>
        <w:rPr>
          <w:rFonts w:hint="eastAsia" w:ascii="Times New Roman" w:hAnsi="Times New Roman" w:cs="Times New Roman"/>
          <w:spacing w:val="0"/>
          <w:sz w:val="24"/>
        </w:rPr>
        <w:t>s</w:t>
      </w:r>
      <w:r>
        <w:rPr>
          <w:rFonts w:hint="default" w:ascii="Times New Roman" w:hAnsi="Times New Roman" w:cs="Times New Roman"/>
          <w:spacing w:val="0"/>
          <w:sz w:val="24"/>
        </w:rPr>
        <w:t xml:space="preserve"> to A2 safety cabinet’s special operation method. If you need to use this method, please contact </w:t>
      </w:r>
      <w:r>
        <w:rPr>
          <w:rFonts w:hint="eastAsia" w:ascii="Times New Roman" w:hAnsi="Times New Roman" w:cs="Times New Roman"/>
          <w:spacing w:val="0"/>
          <w:sz w:val="24"/>
        </w:rPr>
        <w:t>us</w:t>
      </w:r>
      <w:r>
        <w:rPr>
          <w:rFonts w:hint="default" w:ascii="Times New Roman" w:hAnsi="Times New Roman" w:cs="Times New Roman"/>
          <w:spacing w:val="0"/>
          <w:sz w:val="24"/>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3)Flow alarm system instruction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Flow alarm system is an independent software package programmed in advance to monitor the abnormal of air volume. It alarms when the air volume exceed normal value.</w:t>
      </w:r>
    </w:p>
    <w:p>
      <w:pPr>
        <w:keepNext w:val="0"/>
        <w:keepLines w:val="0"/>
        <w:pageBreakBefore w:val="0"/>
        <w:widowControl/>
        <w:kinsoku/>
        <w:wordWrap/>
        <w:overflowPunct/>
        <w:topLinePunct w:val="0"/>
        <w:autoSpaceDE/>
        <w:autoSpaceDN/>
        <w:bidi w:val="0"/>
        <w:adjustRightInd/>
        <w:snapToGrid/>
        <w:jc w:val="left"/>
        <w:textAlignment w:val="auto"/>
        <w:outlineLvl w:val="2"/>
        <w:rPr>
          <w:rFonts w:hint="eastAsia" w:ascii="Times New Roman" w:hAnsi="Times New Roman" w:cs="Times New Roman" w:eastAsiaTheme="minorEastAsia"/>
          <w:b/>
          <w:bCs/>
          <w:spacing w:val="0"/>
          <w:kern w:val="2"/>
          <w:sz w:val="24"/>
          <w:szCs w:val="24"/>
          <w:lang w:val="en-US" w:eastAsia="zh-CN" w:bidi="ar-SA"/>
        </w:rPr>
      </w:pPr>
      <w:bookmarkStart w:id="41" w:name="_Toc5613"/>
      <w:r>
        <w:rPr>
          <w:rFonts w:hint="eastAsia" w:ascii="Times New Roman" w:hAnsi="Times New Roman" w:cs="Times New Roman" w:eastAsiaTheme="minorEastAsia"/>
          <w:b/>
          <w:bCs/>
          <w:spacing w:val="0"/>
          <w:kern w:val="2"/>
          <w:sz w:val="24"/>
          <w:szCs w:val="24"/>
          <w:lang w:val="en-US" w:eastAsia="zh-CN" w:bidi="ar-SA"/>
        </w:rPr>
        <w:t>2.1.11Technical Parameter</w:t>
      </w:r>
      <w:bookmarkEnd w:id="41"/>
    </w:p>
    <w:tbl>
      <w:tblPr>
        <w:tblStyle w:val="89"/>
        <w:tblW w:w="9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7"/>
        <w:gridCol w:w="6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2977" w:type="dxa"/>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mc:AlternateContent>
                <mc:Choice Requires="wps">
                  <w:drawing>
                    <wp:anchor distT="0" distB="0" distL="114300" distR="114300" simplePos="0" relativeHeight="251663360" behindDoc="0" locked="0" layoutInCell="1" allowOverlap="1">
                      <wp:simplePos x="0" y="0"/>
                      <wp:positionH relativeFrom="column">
                        <wp:posOffset>-68580</wp:posOffset>
                      </wp:positionH>
                      <wp:positionV relativeFrom="paragraph">
                        <wp:posOffset>10795</wp:posOffset>
                      </wp:positionV>
                      <wp:extent cx="1866900" cy="952500"/>
                      <wp:effectExtent l="1905" t="4445" r="17145" b="14605"/>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a:off x="0" y="0"/>
                                <a:ext cx="1866900" cy="952500"/>
                              </a:xfrm>
                              <a:prstGeom prst="line">
                                <a:avLst/>
                              </a:prstGeom>
                              <a:noFill/>
                              <a:ln w="9525" cmpd="sng">
                                <a:solidFill>
                                  <a:srgbClr val="000000"/>
                                </a:solidFill>
                                <a:round/>
                              </a:ln>
                              <a:effectLst/>
                            </wps:spPr>
                            <wps:bodyPr/>
                          </wps:wsp>
                        </a:graphicData>
                      </a:graphic>
                    </wp:anchor>
                  </w:drawing>
                </mc:Choice>
                <mc:Fallback>
                  <w:pict>
                    <v:line id="_x0000_s1026" o:spid="_x0000_s1026" o:spt="20" style="position:absolute;left:0pt;margin-left:-5.4pt;margin-top:0.85pt;height:75pt;width:147pt;z-index:251663360;mso-width-relative:page;mso-height-relative:page;" filled="f" stroked="t" coordsize="21600,21600" o:gfxdata="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z6HQq1QAAAAkBAAAPAAAAAAAAAAEAIAAAACIAAABkcnMvZG93bnJldi54bWxQSwECFAAUAAAA&#10;CACHTuJAvH92dPEBAADKAwAADgAAAAAAAAABACAAAAAkAQAAZHJzL2Uyb0RvYy54bWxQSwUGAAAA&#10;AAYABgBZAQAAhwUAAAAA&#10;">
                      <v:fill on="f" focussize="0,0"/>
                      <v:stroke color="#000000" joinstyle="round"/>
                      <v:imagedata o:title=""/>
                      <o:lock v:ext="edit" aspectratio="f"/>
                    </v:line>
                  </w:pict>
                </mc:Fallback>
              </mc:AlternateContent>
            </w:r>
            <w:r>
              <w:rPr>
                <w:rFonts w:hint="default" w:ascii="Times New Roman" w:hAnsi="Times New Roman" w:eastAsia="Tahoma" w:cs="Times New Roman"/>
                <w:spacing w:val="0"/>
                <w:sz w:val="24"/>
                <w:szCs w:val="24"/>
              </w:rPr>
              <w:t xml:space="preserve">           Model </w:t>
            </w:r>
          </w:p>
          <w:p>
            <w:pPr>
              <w:spacing w:after="156" w:afterLines="50" w:line="360" w:lineRule="exact"/>
              <w:jc w:val="left"/>
              <w:rPr>
                <w:rFonts w:hint="default" w:ascii="Times New Roman" w:hAnsi="Times New Roman" w:eastAsia="Tahoma" w:cs="Times New Roman"/>
                <w:spacing w:val="0"/>
                <w:sz w:val="24"/>
                <w:szCs w:val="24"/>
              </w:rPr>
            </w:pPr>
          </w:p>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Technical parameter</w:t>
            </w:r>
          </w:p>
        </w:tc>
        <w:tc>
          <w:tcPr>
            <w:tcW w:w="6659" w:type="dxa"/>
          </w:tcPr>
          <w:p>
            <w:pPr>
              <w:spacing w:after="156" w:afterLines="50" w:line="360" w:lineRule="exact"/>
              <w:rPr>
                <w:rFonts w:hint="default" w:ascii="Times New Roman" w:hAnsi="Times New Roman" w:eastAsia="宋体" w:cs="Times New Roman"/>
                <w:spacing w:val="0"/>
                <w:sz w:val="24"/>
                <w:szCs w:val="24"/>
              </w:rPr>
            </w:pPr>
            <w:r>
              <w:rPr>
                <w:rFonts w:hint="default" w:ascii="Times New Roman" w:hAnsi="Times New Roman" w:eastAsia="Tahoma" w:cs="Times New Roman"/>
                <w:spacing w:val="0"/>
                <w:sz w:val="24"/>
                <w:szCs w:val="24"/>
              </w:rPr>
              <w:t>BSC-4FA2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7" w:type="dxa"/>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 Rated voltage AC</w:t>
            </w:r>
          </w:p>
        </w:tc>
        <w:tc>
          <w:tcPr>
            <w:tcW w:w="6659" w:type="dxa"/>
          </w:tcPr>
          <w:p>
            <w:pPr>
              <w:spacing w:after="156" w:afterLines="50" w:line="360" w:lineRule="exact"/>
              <w:rPr>
                <w:rFonts w:hint="default" w:ascii="Times New Roman" w:hAnsi="Times New Roman" w:eastAsia="宋体" w:cs="Times New Roman"/>
                <w:spacing w:val="0"/>
                <w:sz w:val="24"/>
                <w:szCs w:val="24"/>
                <w:lang w:val="en-US" w:eastAsia="zh-CN"/>
              </w:rPr>
            </w:pPr>
            <w:r>
              <w:rPr>
                <w:rFonts w:hint="eastAsia" w:ascii="Times New Roman" w:hAnsi="Times New Roman" w:eastAsia="宋体" w:cs="Times New Roman"/>
                <w:spacing w:val="0"/>
                <w:sz w:val="24"/>
                <w:szCs w:val="24"/>
                <w:lang w:val="en-US" w:eastAsia="zh-CN"/>
              </w:rPr>
              <w:t>AC230V 50/60Hz; AC115V,60Hz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7" w:type="dxa"/>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Rated frequency</w:t>
            </w:r>
          </w:p>
        </w:tc>
        <w:tc>
          <w:tcPr>
            <w:tcW w:w="6659" w:type="dxa"/>
          </w:tcPr>
          <w:p>
            <w:pPr>
              <w:spacing w:after="156" w:afterLines="50" w:line="360" w:lineRule="exac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50 Hz  □               60Hz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77" w:type="dxa"/>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External Size(W*D*H)</w:t>
            </w:r>
          </w:p>
        </w:tc>
        <w:tc>
          <w:tcPr>
            <w:tcW w:w="6659" w:type="dxa"/>
          </w:tcPr>
          <w:p>
            <w:pPr>
              <w:spacing w:after="156" w:afterLines="50" w:line="360" w:lineRule="exac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1383×775×2295mm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7" w:type="dxa"/>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Working Zone Size(W*D*H)</w:t>
            </w:r>
          </w:p>
        </w:tc>
        <w:tc>
          <w:tcPr>
            <w:tcW w:w="6659" w:type="dxa"/>
          </w:tcPr>
          <w:p>
            <w:pPr>
              <w:spacing w:after="156" w:afterLines="50" w:line="360" w:lineRule="exac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1210×600×660mm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977" w:type="dxa"/>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Rated current</w:t>
            </w:r>
          </w:p>
        </w:tc>
        <w:tc>
          <w:tcPr>
            <w:tcW w:w="6659" w:type="dxa"/>
          </w:tcPr>
          <w:p>
            <w:pPr>
              <w:spacing w:after="156" w:afterLines="50" w:line="360" w:lineRule="exac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9A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7" w:type="dxa"/>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Airflow Volume</w:t>
            </w:r>
          </w:p>
        </w:tc>
        <w:tc>
          <w:tcPr>
            <w:tcW w:w="6659" w:type="dxa"/>
          </w:tcPr>
          <w:p>
            <w:pPr>
              <w:spacing w:after="156" w:afterLines="50" w:line="360" w:lineRule="exact"/>
              <w:rPr>
                <w:rFonts w:hint="eastAsia" w:ascii="Times New Roman" w:hAnsi="Times New Roman" w:eastAsia="宋体" w:cs="Times New Roman"/>
                <w:spacing w:val="0"/>
                <w:sz w:val="24"/>
                <w:szCs w:val="24"/>
                <w:lang w:val="en-US" w:eastAsia="zh-CN"/>
              </w:rPr>
            </w:pPr>
            <w:r>
              <w:rPr>
                <w:rFonts w:hint="eastAsia" w:ascii="Times New Roman" w:hAnsi="Times New Roman" w:eastAsia="宋体" w:cs="Times New Roman"/>
                <w:spacing w:val="0"/>
                <w:sz w:val="24"/>
                <w:szCs w:val="24"/>
                <w:lang w:val="en-US" w:eastAsia="zh-CN"/>
              </w:rPr>
              <w:t xml:space="preserve">Inflow: </w:t>
            </w:r>
            <w:r>
              <w:rPr>
                <w:rFonts w:hint="default" w:ascii="Times New Roman" w:hAnsi="Times New Roman" w:eastAsia="宋体" w:cs="Times New Roman"/>
                <w:spacing w:val="0"/>
                <w:sz w:val="24"/>
                <w:szCs w:val="24"/>
              </w:rPr>
              <w:t>46</w:t>
            </w:r>
            <w:r>
              <w:rPr>
                <w:rFonts w:hint="eastAsia" w:ascii="Times New Roman" w:hAnsi="Times New Roman" w:eastAsia="宋体" w:cs="Times New Roman"/>
                <w:spacing w:val="0"/>
                <w:sz w:val="24"/>
                <w:szCs w:val="24"/>
                <w:lang w:val="en-US" w:eastAsia="zh-CN"/>
              </w:rPr>
              <w:t>2</w:t>
            </w:r>
            <w:r>
              <w:rPr>
                <w:rFonts w:hint="default" w:ascii="Times New Roman" w:hAnsi="Times New Roman" w:eastAsia="宋体" w:cs="Times New Roman"/>
                <w:spacing w:val="0"/>
                <w:sz w:val="24"/>
                <w:szCs w:val="24"/>
              </w:rPr>
              <w:t>m</w:t>
            </w:r>
            <w:r>
              <w:rPr>
                <w:rFonts w:hint="default" w:ascii="Times New Roman" w:hAnsi="Times New Roman" w:eastAsia="宋体" w:cs="Times New Roman"/>
                <w:spacing w:val="0"/>
                <w:sz w:val="24"/>
                <w:szCs w:val="24"/>
                <w:vertAlign w:val="superscript"/>
              </w:rPr>
              <w:t>3</w:t>
            </w:r>
            <w:r>
              <w:rPr>
                <w:rFonts w:hint="default" w:ascii="Times New Roman" w:hAnsi="Times New Roman" w:eastAsia="宋体" w:cs="Times New Roman"/>
                <w:spacing w:val="0"/>
                <w:sz w:val="24"/>
                <w:szCs w:val="24"/>
              </w:rPr>
              <w:t>/h</w:t>
            </w:r>
            <w:r>
              <w:rPr>
                <w:rFonts w:hint="eastAsia" w:ascii="Times New Roman" w:hAnsi="Times New Roman" w:eastAsia="宋体" w:cs="Times New Roman"/>
                <w:spacing w:val="0"/>
                <w:sz w:val="24"/>
                <w:szCs w:val="24"/>
                <w:lang w:val="en-US" w:eastAsia="zh-CN"/>
              </w:rPr>
              <w:t>(272cfm)</w:t>
            </w:r>
          </w:p>
          <w:p>
            <w:pPr>
              <w:spacing w:after="156" w:afterLines="50" w:line="360" w:lineRule="exact"/>
              <w:rPr>
                <w:rFonts w:hint="eastAsia" w:ascii="Times New Roman" w:hAnsi="Times New Roman" w:eastAsia="宋体" w:cs="Times New Roman"/>
                <w:spacing w:val="0"/>
                <w:sz w:val="24"/>
                <w:szCs w:val="24"/>
                <w:lang w:val="en-US" w:eastAsia="zh-CN"/>
              </w:rPr>
            </w:pPr>
            <w:r>
              <w:rPr>
                <w:rFonts w:hint="eastAsia" w:ascii="Times New Roman" w:hAnsi="Times New Roman" w:eastAsia="宋体" w:cs="Times New Roman"/>
                <w:spacing w:val="0"/>
                <w:sz w:val="24"/>
                <w:szCs w:val="24"/>
                <w:lang w:val="en-US" w:eastAsia="zh-CN"/>
              </w:rPr>
              <w:t>Downflow: 65%:863</w:t>
            </w:r>
            <w:r>
              <w:rPr>
                <w:rFonts w:hint="default" w:ascii="Times New Roman" w:hAnsi="Times New Roman" w:eastAsia="宋体" w:cs="Times New Roman"/>
                <w:spacing w:val="0"/>
                <w:sz w:val="24"/>
                <w:szCs w:val="24"/>
              </w:rPr>
              <w:t>m</w:t>
            </w:r>
            <w:r>
              <w:rPr>
                <w:rFonts w:hint="default" w:ascii="Times New Roman" w:hAnsi="Times New Roman" w:eastAsia="宋体" w:cs="Times New Roman"/>
                <w:spacing w:val="0"/>
                <w:sz w:val="24"/>
                <w:szCs w:val="24"/>
                <w:vertAlign w:val="superscript"/>
              </w:rPr>
              <w:t>3</w:t>
            </w:r>
            <w:r>
              <w:rPr>
                <w:rFonts w:hint="default" w:ascii="Times New Roman" w:hAnsi="Times New Roman" w:eastAsia="宋体" w:cs="Times New Roman"/>
                <w:spacing w:val="0"/>
                <w:sz w:val="24"/>
                <w:szCs w:val="24"/>
              </w:rPr>
              <w:t>/h</w:t>
            </w:r>
            <w:r>
              <w:rPr>
                <w:rFonts w:hint="eastAsia" w:ascii="Times New Roman" w:hAnsi="Times New Roman" w:eastAsia="宋体" w:cs="Times New Roman"/>
                <w:spacing w:val="0"/>
                <w:sz w:val="24"/>
                <w:szCs w:val="24"/>
                <w:lang w:val="en-US" w:eastAsia="zh-CN"/>
              </w:rPr>
              <w:t>(507cfm)</w:t>
            </w:r>
          </w:p>
          <w:p>
            <w:pPr>
              <w:spacing w:after="156" w:afterLines="50" w:line="360" w:lineRule="exact"/>
              <w:rPr>
                <w:rFonts w:hint="default" w:ascii="Times New Roman" w:hAnsi="Times New Roman" w:eastAsia="宋体" w:cs="Times New Roman"/>
                <w:spacing w:val="0"/>
                <w:sz w:val="24"/>
                <w:szCs w:val="24"/>
                <w:lang w:val="en-US" w:eastAsia="zh-CN"/>
              </w:rPr>
            </w:pPr>
            <w:r>
              <w:rPr>
                <w:rFonts w:hint="eastAsia" w:ascii="Times New Roman" w:hAnsi="Times New Roman" w:eastAsia="宋体" w:cs="Times New Roman"/>
                <w:spacing w:val="0"/>
                <w:sz w:val="24"/>
                <w:szCs w:val="24"/>
                <w:lang w:val="en-US" w:eastAsia="zh-CN"/>
              </w:rPr>
              <w:t xml:space="preserve">Exhaust: 35%: </w:t>
            </w:r>
            <w:r>
              <w:rPr>
                <w:rFonts w:hint="default" w:ascii="Times New Roman" w:hAnsi="Times New Roman" w:eastAsia="宋体" w:cs="Times New Roman"/>
                <w:spacing w:val="0"/>
                <w:sz w:val="24"/>
                <w:szCs w:val="24"/>
              </w:rPr>
              <w:t>46</w:t>
            </w:r>
            <w:r>
              <w:rPr>
                <w:rFonts w:hint="eastAsia" w:ascii="Times New Roman" w:hAnsi="Times New Roman" w:eastAsia="宋体" w:cs="Times New Roman"/>
                <w:spacing w:val="0"/>
                <w:sz w:val="24"/>
                <w:szCs w:val="24"/>
                <w:lang w:val="en-US" w:eastAsia="zh-CN"/>
              </w:rPr>
              <w:t>2</w:t>
            </w:r>
            <w:r>
              <w:rPr>
                <w:rFonts w:hint="default" w:ascii="Times New Roman" w:hAnsi="Times New Roman" w:eastAsia="宋体" w:cs="Times New Roman"/>
                <w:spacing w:val="0"/>
                <w:sz w:val="24"/>
                <w:szCs w:val="24"/>
              </w:rPr>
              <w:t>m</w:t>
            </w:r>
            <w:r>
              <w:rPr>
                <w:rFonts w:hint="default" w:ascii="Times New Roman" w:hAnsi="Times New Roman" w:eastAsia="宋体" w:cs="Times New Roman"/>
                <w:spacing w:val="0"/>
                <w:sz w:val="24"/>
                <w:szCs w:val="24"/>
                <w:vertAlign w:val="superscript"/>
              </w:rPr>
              <w:t>3</w:t>
            </w:r>
            <w:r>
              <w:rPr>
                <w:rFonts w:hint="default" w:ascii="Times New Roman" w:hAnsi="Times New Roman" w:eastAsia="宋体" w:cs="Times New Roman"/>
                <w:spacing w:val="0"/>
                <w:sz w:val="24"/>
                <w:szCs w:val="24"/>
              </w:rPr>
              <w:t>/h</w:t>
            </w:r>
            <w:r>
              <w:rPr>
                <w:rFonts w:hint="eastAsia" w:ascii="Times New Roman" w:hAnsi="Times New Roman" w:eastAsia="宋体" w:cs="Times New Roman"/>
                <w:spacing w:val="0"/>
                <w:sz w:val="24"/>
                <w:szCs w:val="24"/>
                <w:lang w:val="en-US" w:eastAsia="zh-CN"/>
              </w:rPr>
              <w:t>(272cfm)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7" w:type="dxa"/>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UV Lamp Consumption</w:t>
            </w:r>
          </w:p>
        </w:tc>
        <w:tc>
          <w:tcPr>
            <w:tcW w:w="6659" w:type="dxa"/>
          </w:tcPr>
          <w:p>
            <w:pPr>
              <w:spacing w:after="156" w:afterLines="50" w:line="360" w:lineRule="exac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30W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7" w:type="dxa"/>
          </w:tcPr>
          <w:p>
            <w:pPr>
              <w:spacing w:after="156" w:afterLines="50" w:line="360" w:lineRule="exact"/>
              <w:jc w:val="left"/>
              <w:rPr>
                <w:rFonts w:hint="default" w:ascii="Times New Roman" w:hAnsi="Times New Roman" w:eastAsia="Tahoma" w:cs="Times New Roman"/>
                <w:spacing w:val="0"/>
                <w:sz w:val="24"/>
                <w:szCs w:val="24"/>
              </w:rPr>
            </w:pPr>
            <w:r>
              <w:rPr>
                <w:rFonts w:hint="eastAsia" w:ascii="Times New Roman" w:hAnsi="Times New Roman" w:eastAsia="宋体" w:cs="Times New Roman"/>
                <w:spacing w:val="0"/>
                <w:sz w:val="24"/>
                <w:szCs w:val="24"/>
                <w:lang w:val="en-US" w:eastAsia="zh-CN"/>
              </w:rPr>
              <w:t>Illuminating</w:t>
            </w:r>
            <w:r>
              <w:rPr>
                <w:rFonts w:hint="default" w:ascii="Times New Roman" w:hAnsi="Times New Roman" w:eastAsia="Tahoma" w:cs="Times New Roman"/>
                <w:spacing w:val="0"/>
                <w:sz w:val="24"/>
                <w:szCs w:val="24"/>
              </w:rPr>
              <w:t xml:space="preserve"> lamp </w:t>
            </w:r>
          </w:p>
        </w:tc>
        <w:tc>
          <w:tcPr>
            <w:tcW w:w="6659" w:type="dxa"/>
          </w:tcPr>
          <w:p>
            <w:pPr>
              <w:spacing w:after="156" w:afterLines="50" w:line="360" w:lineRule="exact"/>
              <w:rPr>
                <w:rFonts w:hint="default" w:ascii="Times New Roman" w:hAnsi="Times New Roman" w:eastAsia="Tahoma" w:cs="Times New Roman"/>
                <w:spacing w:val="0"/>
                <w:sz w:val="24"/>
                <w:szCs w:val="24"/>
              </w:rPr>
            </w:pPr>
            <w:r>
              <w:rPr>
                <w:rFonts w:hint="default" w:ascii="Times New Roman" w:hAnsi="Times New Roman" w:eastAsia="宋体" w:cs="Times New Roman"/>
                <w:spacing w:val="0"/>
                <w:sz w:val="24"/>
                <w:szCs w:val="24"/>
              </w:rPr>
              <w:t>1</w:t>
            </w:r>
            <w:r>
              <w:rPr>
                <w:rFonts w:hint="default" w:ascii="Times New Roman" w:hAnsi="Times New Roman" w:eastAsia="Tahoma" w:cs="Times New Roman"/>
                <w:spacing w:val="0"/>
                <w:sz w:val="24"/>
                <w:szCs w:val="24"/>
              </w:rPr>
              <w:t>8W*2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7"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HEPA Filter</w:t>
            </w:r>
          </w:p>
        </w:tc>
        <w:tc>
          <w:tcPr>
            <w:tcW w:w="6659" w:type="dxa"/>
            <w:vAlign w:val="center"/>
          </w:tcPr>
          <w:p>
            <w:pPr>
              <w:spacing w:after="156" w:afterLines="50" w:line="360" w:lineRule="exac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99.99</w:t>
            </w:r>
            <w:r>
              <w:rPr>
                <w:rFonts w:hint="eastAsia" w:ascii="Times New Roman" w:hAnsi="Times New Roman" w:eastAsia="宋体" w:cs="Times New Roman"/>
                <w:spacing w:val="0"/>
                <w:sz w:val="24"/>
                <w:szCs w:val="24"/>
                <w:lang w:val="en-US" w:eastAsia="zh-CN"/>
              </w:rPr>
              <w:t>5</w:t>
            </w:r>
            <w:r>
              <w:rPr>
                <w:rFonts w:hint="default" w:ascii="Times New Roman" w:hAnsi="Times New Roman" w:eastAsia="Tahoma" w:cs="Times New Roman"/>
                <w:spacing w:val="0"/>
                <w:sz w:val="24"/>
                <w:szCs w:val="24"/>
              </w:rPr>
              <w:t>％(Diameter:0.3μm)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7"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Noise</w:t>
            </w:r>
          </w:p>
        </w:tc>
        <w:tc>
          <w:tcPr>
            <w:tcW w:w="6659" w:type="dxa"/>
            <w:vAlign w:val="center"/>
          </w:tcPr>
          <w:p>
            <w:pPr>
              <w:spacing w:after="156" w:afterLines="50" w:line="360" w:lineRule="exact"/>
              <w:rPr>
                <w:rFonts w:hint="default" w:ascii="Times New Roman" w:hAnsi="Times New Roman" w:eastAsia="Tahoma" w:cs="Times New Roman"/>
                <w:spacing w:val="0"/>
                <w:sz w:val="24"/>
                <w:szCs w:val="24"/>
              </w:rPr>
            </w:pPr>
            <w:r>
              <w:rPr>
                <w:rFonts w:hint="eastAsia" w:ascii="Times New Roman" w:hAnsi="Times New Roman" w:eastAsia="宋体" w:cs="Times New Roman"/>
                <w:spacing w:val="0"/>
                <w:sz w:val="24"/>
                <w:szCs w:val="24"/>
                <w:lang w:val="en-US" w:eastAsia="zh-CN"/>
              </w:rPr>
              <w:t>NSF 49</w:t>
            </w:r>
            <w:r>
              <w:rPr>
                <w:rFonts w:hint="default" w:ascii="Times New Roman" w:hAnsi="Times New Roman" w:eastAsia="Tahoma" w:cs="Times New Roman"/>
                <w:spacing w:val="0"/>
                <w:sz w:val="24"/>
                <w:szCs w:val="24"/>
              </w:rPr>
              <w:t>≤6</w:t>
            </w:r>
            <w:r>
              <w:rPr>
                <w:rFonts w:hint="default" w:ascii="Times New Roman" w:hAnsi="Times New Roman" w:eastAsia="宋体" w:cs="Times New Roman"/>
                <w:spacing w:val="0"/>
                <w:sz w:val="24"/>
                <w:szCs w:val="24"/>
              </w:rPr>
              <w:t>7</w:t>
            </w:r>
            <w:r>
              <w:rPr>
                <w:rFonts w:hint="default" w:ascii="Times New Roman" w:hAnsi="Times New Roman" w:eastAsia="Tahoma" w:cs="Times New Roman"/>
                <w:spacing w:val="0"/>
                <w:sz w:val="24"/>
                <w:szCs w:val="24"/>
              </w:rPr>
              <w:t>dB(A)</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Notes: (1) Electric consumption power including power which operation area needs to load(Loading no more than 500W)</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pacing w:val="0"/>
          <w:sz w:val="24"/>
        </w:rPr>
      </w:pPr>
      <w:r>
        <w:rPr>
          <w:rFonts w:hint="default" w:ascii="Times New Roman" w:hAnsi="Times New Roman" w:cs="Times New Roman"/>
          <w:spacing w:val="0"/>
          <w:sz w:val="24"/>
        </w:rPr>
        <w:t xml:space="preserve">      (2) Our company reserves the right of product design changes, if there are any design change, without prior notice.</w:t>
      </w:r>
    </w:p>
    <w:p>
      <w:pPr>
        <w:pStyle w:val="4"/>
        <w:keepNext/>
        <w:keepLines w:val="0"/>
        <w:pageBreakBefore w:val="0"/>
        <w:widowControl w:val="0"/>
        <w:kinsoku/>
        <w:wordWrap/>
        <w:overflowPunct/>
        <w:topLinePunct w:val="0"/>
        <w:autoSpaceDE/>
        <w:autoSpaceDN/>
        <w:bidi w:val="0"/>
        <w:adjustRightInd/>
        <w:snapToGrid/>
        <w:spacing w:beforeAutospacing="0" w:afterAutospacing="0" w:line="240" w:lineRule="auto"/>
        <w:ind w:firstLine="0"/>
        <w:jc w:val="left"/>
        <w:textAlignment w:val="auto"/>
        <w:outlineLvl w:val="1"/>
        <w:rPr>
          <w:rStyle w:val="138"/>
          <w:rFonts w:hint="default" w:ascii="Times New Roman" w:hAnsi="Times New Roman" w:cs="Times New Roman"/>
          <w:b/>
          <w:spacing w:val="0"/>
          <w:sz w:val="28"/>
          <w:szCs w:val="28"/>
          <w:lang w:val="en-US" w:eastAsia="zh-CN" w:bidi="ar-SA"/>
        </w:rPr>
      </w:pPr>
      <w:bookmarkStart w:id="42" w:name="_Toc10639367"/>
      <w:bookmarkStart w:id="43" w:name="_Toc13973"/>
      <w:r>
        <w:rPr>
          <w:rStyle w:val="138"/>
          <w:rFonts w:hint="default" w:ascii="Times New Roman" w:hAnsi="Times New Roman" w:cs="Times New Roman"/>
          <w:b/>
          <w:spacing w:val="0"/>
          <w:sz w:val="28"/>
          <w:szCs w:val="28"/>
          <w:lang w:val="en-US" w:eastAsia="zh-CN" w:bidi="ar-SA"/>
        </w:rPr>
        <w:t>2.2 Structural composition</w:t>
      </w:r>
      <w:bookmarkEnd w:id="42"/>
      <w:bookmarkEnd w:id="43"/>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drawing>
          <wp:inline distT="0" distB="0" distL="114300" distR="114300">
            <wp:extent cx="3062605" cy="3581400"/>
            <wp:effectExtent l="0" t="0" r="4445" b="0"/>
            <wp:docPr id="14" name="图片 14" descr="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无标题-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062605" cy="358140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bookmarkStart w:id="44" w:name="_Toc422558437"/>
      <w:r>
        <w:rPr>
          <w:rFonts w:hint="eastAsia" w:ascii="Times New Roman" w:hAnsi="Times New Roman" w:cs="Times New Roman"/>
          <w:spacing w:val="0"/>
          <w:sz w:val="24"/>
          <w:szCs w:val="24"/>
        </w:rPr>
        <w:t>Picture 12</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sectPr>
          <w:pgSz w:w="11906" w:h="16838"/>
          <w:pgMar w:top="1440" w:right="1080" w:bottom="1440" w:left="1080" w:header="851" w:footer="567"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numPr>
          <w:ilvl w:val="0"/>
          <w:numId w:val="18"/>
        </w:numPr>
        <w:kinsoku/>
        <w:wordWrap/>
        <w:overflowPunct/>
        <w:topLinePunct w:val="0"/>
        <w:autoSpaceDE/>
        <w:autoSpaceDN/>
        <w:bidi w:val="0"/>
        <w:adjustRightInd/>
        <w:snapToGrid/>
        <w:spacing w:line="240" w:lineRule="auto"/>
        <w:ind w:right="-5365" w:rightChars="-2555"/>
        <w:textAlignment w:val="auto"/>
        <w:rPr>
          <w:rFonts w:hint="default" w:ascii="Times New Roman" w:hAnsi="Times New Roman" w:eastAsia="Tahoma" w:cs="Times New Roman"/>
          <w:spacing w:val="0"/>
          <w:sz w:val="24"/>
        </w:rPr>
      </w:pPr>
      <w:r>
        <w:rPr>
          <w:rFonts w:hint="default" w:ascii="Times New Roman" w:hAnsi="Times New Roman" w:eastAsia="Tahoma" w:cs="Times New Roman"/>
          <w:spacing w:val="0"/>
          <w:sz w:val="24"/>
        </w:rPr>
        <w:t>Air Outlet safety guard</w:t>
      </w:r>
      <w:r>
        <w:rPr>
          <w:rFonts w:hint="default" w:ascii="Times New Roman" w:hAnsi="Times New Roman" w:eastAsia="宋体" w:cs="Times New Roman"/>
          <w:spacing w:val="0"/>
          <w:sz w:val="24"/>
        </w:rPr>
        <w:t xml:space="preserve">      5.</w:t>
      </w:r>
      <w:r>
        <w:rPr>
          <w:rFonts w:hint="default" w:ascii="Times New Roman" w:hAnsi="Times New Roman" w:eastAsia="Tahoma" w:cs="Times New Roman"/>
          <w:spacing w:val="0"/>
          <w:sz w:val="24"/>
        </w:rPr>
        <w:t>Alarm rest plate</w:t>
      </w:r>
    </w:p>
    <w:p>
      <w:pPr>
        <w:keepNext w:val="0"/>
        <w:keepLines w:val="0"/>
        <w:pageBreakBefore w:val="0"/>
        <w:widowControl w:val="0"/>
        <w:numPr>
          <w:ilvl w:val="0"/>
          <w:numId w:val="18"/>
        </w:numPr>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rPr>
      </w:pPr>
      <w:r>
        <w:rPr>
          <w:rFonts w:hint="default" w:ascii="Times New Roman" w:hAnsi="Times New Roman" w:eastAsia="Tahoma" w:cs="Times New Roman"/>
          <w:spacing w:val="0"/>
          <w:sz w:val="24"/>
        </w:rPr>
        <w:t>Control panel</w:t>
      </w:r>
      <w:r>
        <w:rPr>
          <w:rFonts w:hint="default" w:ascii="Times New Roman" w:hAnsi="Times New Roman" w:eastAsia="宋体" w:cs="Times New Roman"/>
          <w:spacing w:val="0"/>
          <w:sz w:val="24"/>
        </w:rPr>
        <w:t xml:space="preserve">             6.</w:t>
      </w:r>
      <w:r>
        <w:rPr>
          <w:rFonts w:hint="default" w:ascii="Times New Roman" w:hAnsi="Times New Roman" w:eastAsia="Tahoma" w:cs="Times New Roman"/>
          <w:spacing w:val="0"/>
          <w:sz w:val="24"/>
        </w:rPr>
        <w:t>UV lamp</w:t>
      </w:r>
    </w:p>
    <w:p>
      <w:pPr>
        <w:keepNext w:val="0"/>
        <w:keepLines w:val="0"/>
        <w:pageBreakBefore w:val="0"/>
        <w:widowControl w:val="0"/>
        <w:numPr>
          <w:ilvl w:val="0"/>
          <w:numId w:val="18"/>
        </w:numPr>
        <w:kinsoku/>
        <w:wordWrap/>
        <w:overflowPunct/>
        <w:topLinePunct w:val="0"/>
        <w:autoSpaceDE/>
        <w:autoSpaceDN/>
        <w:bidi w:val="0"/>
        <w:adjustRightInd/>
        <w:snapToGrid/>
        <w:spacing w:line="240" w:lineRule="auto"/>
        <w:ind w:right="-5189" w:rightChars="-2471"/>
        <w:textAlignment w:val="auto"/>
        <w:rPr>
          <w:rFonts w:hint="default" w:ascii="Times New Roman" w:hAnsi="Times New Roman" w:eastAsia="Tahoma" w:cs="Times New Roman"/>
          <w:spacing w:val="0"/>
          <w:sz w:val="24"/>
        </w:rPr>
      </w:pPr>
      <w:r>
        <w:rPr>
          <w:rFonts w:hint="default" w:ascii="Times New Roman" w:hAnsi="Times New Roman" w:eastAsia="Tahoma" w:cs="Times New Roman"/>
          <w:spacing w:val="0"/>
          <w:sz w:val="24"/>
        </w:rPr>
        <w:t>LCD display</w:t>
      </w:r>
      <w:r>
        <w:rPr>
          <w:rFonts w:hint="default" w:ascii="Times New Roman" w:hAnsi="Times New Roman" w:eastAsia="宋体" w:cs="Times New Roman"/>
          <w:spacing w:val="0"/>
          <w:sz w:val="24"/>
        </w:rPr>
        <w:t xml:space="preserve">               7. </w:t>
      </w:r>
      <w:r>
        <w:rPr>
          <w:rFonts w:hint="default" w:ascii="Times New Roman" w:hAnsi="Times New Roman" w:eastAsia="Tahoma" w:cs="Times New Roman"/>
          <w:spacing w:val="0"/>
          <w:sz w:val="24"/>
        </w:rPr>
        <w:t>IV bar</w:t>
      </w:r>
    </w:p>
    <w:p>
      <w:pPr>
        <w:keepNext w:val="0"/>
        <w:keepLines w:val="0"/>
        <w:pageBreakBefore w:val="0"/>
        <w:widowControl w:val="0"/>
        <w:numPr>
          <w:ilvl w:val="0"/>
          <w:numId w:val="18"/>
        </w:numPr>
        <w:kinsoku/>
        <w:wordWrap/>
        <w:overflowPunct/>
        <w:topLinePunct w:val="0"/>
        <w:autoSpaceDE/>
        <w:autoSpaceDN/>
        <w:bidi w:val="0"/>
        <w:adjustRightInd/>
        <w:snapToGrid/>
        <w:spacing w:line="240" w:lineRule="auto"/>
        <w:ind w:right="-5365" w:rightChars="-2555"/>
        <w:textAlignment w:val="auto"/>
        <w:rPr>
          <w:rFonts w:hint="default" w:ascii="Times New Roman" w:hAnsi="Times New Roman" w:eastAsia="Tahoma" w:cs="Times New Roman"/>
          <w:spacing w:val="0"/>
          <w:sz w:val="24"/>
        </w:rPr>
      </w:pPr>
      <w:r>
        <w:rPr>
          <w:rFonts w:hint="default" w:ascii="Times New Roman" w:hAnsi="Times New Roman" w:eastAsia="Tahoma" w:cs="Times New Roman"/>
          <w:spacing w:val="0"/>
          <w:sz w:val="24"/>
        </w:rPr>
        <w:t>Fluorescent lam</w:t>
      </w:r>
      <w:r>
        <w:rPr>
          <w:rFonts w:hint="default" w:ascii="Times New Roman" w:hAnsi="Times New Roman" w:cs="Times New Roman"/>
          <w:spacing w:val="0"/>
          <w:sz w:val="24"/>
        </w:rPr>
        <w:t>p</w:t>
      </w:r>
      <w:r>
        <w:rPr>
          <w:rFonts w:hint="default" w:ascii="Times New Roman" w:hAnsi="Times New Roman" w:eastAsia="宋体" w:cs="Times New Roman"/>
          <w:spacing w:val="0"/>
          <w:sz w:val="24"/>
        </w:rPr>
        <w:t xml:space="preserve">            8. Base stand</w:t>
      </w:r>
      <w:bookmarkEnd w:id="44"/>
    </w:p>
    <w:p>
      <w:pPr>
        <w:pStyle w:val="4"/>
        <w:keepNext/>
        <w:keepLines w:val="0"/>
        <w:pageBreakBefore w:val="0"/>
        <w:widowControl w:val="0"/>
        <w:kinsoku/>
        <w:wordWrap/>
        <w:overflowPunct/>
        <w:topLinePunct w:val="0"/>
        <w:autoSpaceDE/>
        <w:autoSpaceDN/>
        <w:bidi w:val="0"/>
        <w:adjustRightInd/>
        <w:snapToGrid/>
        <w:spacing w:beforeAutospacing="0" w:afterAutospacing="0" w:line="240" w:lineRule="auto"/>
        <w:ind w:firstLine="0"/>
        <w:jc w:val="left"/>
        <w:textAlignment w:val="auto"/>
        <w:outlineLvl w:val="1"/>
        <w:rPr>
          <w:rStyle w:val="138"/>
          <w:rFonts w:hint="default" w:ascii="Times New Roman" w:hAnsi="Times New Roman" w:cs="Times New Roman"/>
          <w:b/>
          <w:spacing w:val="0"/>
          <w:sz w:val="28"/>
          <w:szCs w:val="28"/>
          <w:lang w:val="en-US" w:eastAsia="zh-CN" w:bidi="ar-SA"/>
        </w:rPr>
      </w:pPr>
      <w:bookmarkStart w:id="45" w:name="_Toc10639368"/>
      <w:bookmarkStart w:id="46" w:name="_Toc19162"/>
      <w:r>
        <w:rPr>
          <w:rStyle w:val="138"/>
          <w:rFonts w:hint="default" w:ascii="Times New Roman" w:hAnsi="Times New Roman" w:cs="Times New Roman"/>
          <w:b/>
          <w:spacing w:val="0"/>
          <w:sz w:val="28"/>
          <w:szCs w:val="28"/>
          <w:lang w:val="en-US" w:eastAsia="zh-CN" w:bidi="ar-SA"/>
        </w:rPr>
        <w:t>2.3 Control panel</w:t>
      </w:r>
      <w:bookmarkEnd w:id="45"/>
      <w:bookmarkEnd w:id="46"/>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drawing>
          <wp:inline distT="0" distB="0" distL="114300" distR="114300">
            <wp:extent cx="3398520" cy="2705100"/>
            <wp:effectExtent l="0" t="0" r="11430" b="0"/>
            <wp:docPr id="3" name="图片 3" descr="C:\Users\Administrator\Desktop\11111.jpg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1111.jpg11111"/>
                    <pic:cNvPicPr>
                      <a:picLocks noChangeAspect="1" noChangeArrowheads="1"/>
                    </pic:cNvPicPr>
                  </pic:nvPicPr>
                  <pic:blipFill>
                    <a:blip r:embed="rId31"/>
                    <a:srcRect/>
                    <a:stretch>
                      <a:fillRect/>
                    </a:stretch>
                  </pic:blipFill>
                  <pic:spPr>
                    <a:xfrm>
                      <a:off x="0" y="0"/>
                      <a:ext cx="3398520" cy="270510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t>Picture 13</w:t>
      </w:r>
    </w:p>
    <w:p>
      <w:pPr>
        <w:rPr>
          <w:spacing w:val="0"/>
        </w:rPr>
      </w:pPr>
    </w:p>
    <w:p>
      <w:pPr>
        <w:spacing w:after="156" w:afterLines="50" w:line="360" w:lineRule="exact"/>
        <w:ind w:right="-5365" w:rightChars="-2555"/>
        <w:rPr>
          <w:rFonts w:ascii="Times New Roman" w:hAnsi="Times New Roman" w:cs="Times New Roman"/>
          <w:spacing w:val="0"/>
          <w:kern w:val="0"/>
          <w:sz w:val="28"/>
          <w:szCs w:val="28"/>
        </w:rPr>
        <w:sectPr>
          <w:type w:val="continuous"/>
          <w:pgSz w:w="11906" w:h="16838"/>
          <w:pgMar w:top="1440" w:right="1166" w:bottom="1440" w:left="108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tbl>
      <w:tblPr>
        <w:tblStyle w:val="8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1.UV lamp</w:t>
            </w:r>
          </w:p>
        </w:tc>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14.Glass window up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2.Fluorescent lamp</w:t>
            </w:r>
          </w:p>
        </w:tc>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15. UV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3.Blower</w:t>
            </w:r>
          </w:p>
        </w:tc>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16.Socket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4.Socket</w:t>
            </w:r>
          </w:p>
        </w:tc>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17. Fluorescent lamp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5.Glass window up</w:t>
            </w:r>
          </w:p>
        </w:tc>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18. Blower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6.Glass window down</w:t>
            </w:r>
          </w:p>
        </w:tc>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19. Exhaust filter differential pressure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7.Mute</w:t>
            </w:r>
          </w:p>
        </w:tc>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20. Inflow velocity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8.Power</w:t>
            </w:r>
          </w:p>
        </w:tc>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21. Supply filter</w:t>
            </w:r>
            <w:r>
              <w:rPr>
                <w:rFonts w:hint="eastAsia" w:ascii="Times New Roman" w:hAnsi="Times New Roman" w:eastAsia="宋体" w:cs="Times New Roman"/>
                <w:spacing w:val="0"/>
                <w:sz w:val="24"/>
                <w:szCs w:val="24"/>
              </w:rPr>
              <w:t xml:space="preserve"> differential pressure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9.Alarm status</w:t>
            </w:r>
          </w:p>
        </w:tc>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22. Downflow velocity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10.Mute status</w:t>
            </w:r>
          </w:p>
        </w:tc>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23. Filter</w:t>
            </w:r>
            <w:r>
              <w:rPr>
                <w:rFonts w:hint="eastAsia" w:ascii="Times New Roman" w:hAnsi="Times New Roman" w:eastAsia="宋体" w:cs="Times New Roman"/>
                <w:spacing w:val="0"/>
                <w:sz w:val="24"/>
                <w:szCs w:val="24"/>
              </w:rPr>
              <w:t xml:space="preserve"> working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11.Filter changing status</w:t>
            </w:r>
          </w:p>
        </w:tc>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24. UV lamp working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12.System working time</w:t>
            </w:r>
          </w:p>
        </w:tc>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25. Reservation timing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after="156" w:afterLines="50" w:line="360" w:lineRule="exact"/>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13.Glass window down status</w:t>
            </w:r>
          </w:p>
        </w:tc>
        <w:tc>
          <w:tcPr>
            <w:tcW w:w="4261" w:type="dxa"/>
          </w:tcPr>
          <w:p>
            <w:pPr>
              <w:spacing w:after="156" w:afterLines="50" w:line="360" w:lineRule="exact"/>
              <w:jc w:val="left"/>
              <w:rPr>
                <w:rFonts w:ascii="Times New Roman" w:hAnsi="Times New Roman" w:cs="Times New Roman"/>
                <w:spacing w:val="0"/>
                <w:sz w:val="24"/>
                <w:szCs w:val="24"/>
              </w:rPr>
            </w:pPr>
          </w:p>
        </w:tc>
      </w:tr>
    </w:tbl>
    <w:p>
      <w:pPr>
        <w:spacing w:after="156" w:afterLines="50" w:line="360" w:lineRule="exact"/>
        <w:rPr>
          <w:rFonts w:ascii="Times New Roman" w:hAnsi="Times New Roman" w:cs="Times New Roman"/>
          <w:spacing w:val="0"/>
        </w:rPr>
      </w:pPr>
    </w:p>
    <w:p>
      <w:pPr>
        <w:pStyle w:val="137"/>
        <w:keepNext w:val="0"/>
        <w:keepLines w:val="0"/>
        <w:pageBreakBefore w:val="0"/>
        <w:widowControl w:val="0"/>
        <w:numPr>
          <w:ilvl w:val="1"/>
          <w:numId w:val="15"/>
        </w:numPr>
        <w:kinsoku/>
        <w:wordWrap/>
        <w:overflowPunct/>
        <w:topLinePunct w:val="0"/>
        <w:autoSpaceDE/>
        <w:autoSpaceDN/>
        <w:bidi w:val="0"/>
        <w:adjustRightInd/>
        <w:snapToGrid/>
        <w:spacing w:line="240" w:lineRule="auto"/>
        <w:ind w:left="0" w:firstLine="0" w:firstLineChars="0"/>
        <w:textAlignment w:val="auto"/>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 xml:space="preserve">LCD Screen </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The working status of the equipment and operation can be seen on the LCD screen.</w:t>
      </w:r>
    </w:p>
    <w:p>
      <w:pPr>
        <w:pStyle w:val="137"/>
        <w:keepNext w:val="0"/>
        <w:keepLines w:val="0"/>
        <w:pageBreakBefore w:val="0"/>
        <w:widowControl w:val="0"/>
        <w:numPr>
          <w:ilvl w:val="1"/>
          <w:numId w:val="15"/>
        </w:numPr>
        <w:kinsoku/>
        <w:wordWrap/>
        <w:overflowPunct/>
        <w:topLinePunct w:val="0"/>
        <w:autoSpaceDE/>
        <w:autoSpaceDN/>
        <w:bidi w:val="0"/>
        <w:adjustRightInd/>
        <w:snapToGrid/>
        <w:spacing w:line="240" w:lineRule="auto"/>
        <w:ind w:left="0" w:firstLine="0" w:firstLineChars="0"/>
        <w:textAlignment w:val="auto"/>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Soft touch button</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ascii="Times New Roman" w:hAnsi="Times New Roman" w:cs="Times New Roman"/>
          <w:spacing w:val="0"/>
          <w:sz w:val="24"/>
          <w:szCs w:val="24"/>
        </w:rPr>
      </w:pPr>
      <w:r>
        <w:rPr>
          <w:rFonts w:ascii="Times New Roman" w:hAnsi="Times New Roman" w:cs="Times New Roman"/>
          <w:spacing w:val="0"/>
          <w:sz w:val="24"/>
          <w:szCs w:val="24"/>
        </w:rPr>
        <w:t>BSC’s main functions could be executed by touch-buttons. User can operate the BSC either by pressing the buttons on control panel or using the remote control. There are totally 8 common button on control panel.</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ascii="Times New Roman" w:hAnsi="Times New Roman" w:cs="Times New Roman"/>
          <w:spacing w:val="0"/>
          <w:sz w:val="24"/>
          <w:szCs w:val="24"/>
        </w:rPr>
      </w:pPr>
      <w:r>
        <w:rPr>
          <w:rFonts w:ascii="Times New Roman" w:hAnsi="Times New Roman" w:cs="Times New Roman"/>
          <w:spacing w:val="0"/>
          <w:sz w:val="24"/>
          <w:szCs w:val="24"/>
        </w:rPr>
        <w:drawing>
          <wp:inline distT="0" distB="0" distL="0" distR="0">
            <wp:extent cx="447675" cy="32385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7675" cy="323850"/>
                    </a:xfrm>
                    <a:prstGeom prst="rect">
                      <a:avLst/>
                    </a:prstGeom>
                    <a:noFill/>
                    <a:ln>
                      <a:noFill/>
                    </a:ln>
                  </pic:spPr>
                </pic:pic>
              </a:graphicData>
            </a:graphic>
          </wp:inline>
        </w:drawing>
      </w:r>
      <w:r>
        <w:rPr>
          <w:rFonts w:ascii="Times New Roman" w:hAnsi="Times New Roman" w:cs="Times New Roman"/>
          <w:spacing w:val="0"/>
          <w:sz w:val="24"/>
          <w:szCs w:val="24"/>
        </w:rPr>
        <w:t>: The power button: Master switch to control other function keys</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ascii="Times New Roman" w:hAnsi="Times New Roman" w:cs="Times New Roman"/>
          <w:spacing w:val="0"/>
          <w:sz w:val="24"/>
          <w:szCs w:val="24"/>
        </w:rPr>
      </w:pPr>
      <w:r>
        <w:rPr>
          <w:rFonts w:ascii="Times New Roman" w:hAnsi="Times New Roman" w:cs="Times New Roman"/>
          <w:spacing w:val="0"/>
          <w:sz w:val="24"/>
          <w:szCs w:val="24"/>
        </w:rPr>
        <w:drawing>
          <wp:inline distT="0" distB="0" distL="0" distR="0">
            <wp:extent cx="409575" cy="295275"/>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09575" cy="295275"/>
                    </a:xfrm>
                    <a:prstGeom prst="rect">
                      <a:avLst/>
                    </a:prstGeom>
                    <a:noFill/>
                    <a:ln>
                      <a:noFill/>
                    </a:ln>
                  </pic:spPr>
                </pic:pic>
              </a:graphicData>
            </a:graphic>
          </wp:inline>
        </w:drawing>
      </w:r>
      <w:r>
        <w:rPr>
          <w:rFonts w:ascii="Times New Roman" w:hAnsi="Times New Roman" w:cs="Times New Roman"/>
          <w:spacing w:val="0"/>
          <w:sz w:val="24"/>
          <w:szCs w:val="24"/>
        </w:rPr>
        <w:t xml:space="preserve">: To control fluorescent lamp. When you press each time, the </w:t>
      </w:r>
      <w:r>
        <w:rPr>
          <w:rFonts w:ascii="Times New Roman" w:hAnsi="Times New Roman" w:eastAsia="Tahoma" w:cs="Times New Roman"/>
          <w:spacing w:val="0"/>
          <w:sz w:val="24"/>
          <w:szCs w:val="24"/>
        </w:rPr>
        <w:t>status</w:t>
      </w:r>
      <w:r>
        <w:rPr>
          <w:rFonts w:ascii="Times New Roman" w:hAnsi="Times New Roman" w:cs="Times New Roman"/>
          <w:spacing w:val="0"/>
          <w:sz w:val="24"/>
          <w:szCs w:val="24"/>
        </w:rPr>
        <w:t xml:space="preserve"> of the fluorescent lamp and the corresponding status counter on the LCD change at a time from bright into extinguish or the opposite.</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ascii="Times New Roman" w:hAnsi="Times New Roman" w:cs="Times New Roman"/>
          <w:spacing w:val="0"/>
          <w:sz w:val="24"/>
          <w:szCs w:val="24"/>
        </w:rPr>
      </w:pPr>
      <w:r>
        <w:rPr>
          <w:rFonts w:ascii="Times New Roman" w:hAnsi="Times New Roman" w:cs="Times New Roman"/>
          <w:spacing w:val="0"/>
          <w:sz w:val="24"/>
          <w:szCs w:val="24"/>
        </w:rPr>
        <w:drawing>
          <wp:inline distT="0" distB="0" distL="0" distR="0">
            <wp:extent cx="390525" cy="27622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90525" cy="276225"/>
                    </a:xfrm>
                    <a:prstGeom prst="rect">
                      <a:avLst/>
                    </a:prstGeom>
                    <a:noFill/>
                    <a:ln>
                      <a:noFill/>
                    </a:ln>
                  </pic:spPr>
                </pic:pic>
              </a:graphicData>
            </a:graphic>
          </wp:inline>
        </w:drawing>
      </w:r>
      <w:r>
        <w:rPr>
          <w:rFonts w:ascii="Times New Roman" w:hAnsi="Times New Roman" w:cs="Times New Roman"/>
          <w:spacing w:val="0"/>
          <w:sz w:val="24"/>
          <w:szCs w:val="24"/>
        </w:rPr>
        <w:t xml:space="preserve">: To control UV lamp. When you press each time, the </w:t>
      </w:r>
      <w:r>
        <w:rPr>
          <w:rFonts w:ascii="Times New Roman" w:hAnsi="Times New Roman" w:eastAsia="Tahoma" w:cs="Times New Roman"/>
          <w:spacing w:val="0"/>
          <w:sz w:val="24"/>
          <w:szCs w:val="24"/>
        </w:rPr>
        <w:t>status</w:t>
      </w:r>
      <w:r>
        <w:rPr>
          <w:rFonts w:ascii="Times New Roman" w:hAnsi="Times New Roman" w:cs="Times New Roman"/>
          <w:spacing w:val="0"/>
          <w:sz w:val="24"/>
          <w:szCs w:val="24"/>
        </w:rPr>
        <w:t xml:space="preserve"> of the UV lamp and the corresponding status counter on the LCD change at a time from bright into extinguish or the opposite. (It works only after front window, f</w:t>
      </w:r>
      <w:r>
        <w:rPr>
          <w:rFonts w:ascii="Times New Roman" w:hAnsi="Times New Roman" w:eastAsia="Tahoma" w:cs="Times New Roman"/>
          <w:spacing w:val="0"/>
          <w:sz w:val="24"/>
          <w:szCs w:val="24"/>
        </w:rPr>
        <w:t>luorescent lamp</w:t>
      </w:r>
      <w:r>
        <w:rPr>
          <w:rFonts w:ascii="Times New Roman" w:hAnsi="Times New Roman" w:eastAsia="宋体" w:cs="Times New Roman"/>
          <w:spacing w:val="0"/>
          <w:sz w:val="24"/>
          <w:szCs w:val="24"/>
        </w:rPr>
        <w:t>, b</w:t>
      </w:r>
      <w:r>
        <w:rPr>
          <w:rFonts w:ascii="Times New Roman" w:hAnsi="Times New Roman" w:eastAsia="Tahoma" w:cs="Times New Roman"/>
          <w:spacing w:val="0"/>
          <w:sz w:val="24"/>
          <w:szCs w:val="24"/>
        </w:rPr>
        <w:t>lower</w:t>
      </w:r>
      <w:r>
        <w:rPr>
          <w:rFonts w:ascii="Times New Roman" w:hAnsi="Times New Roman" w:cs="Times New Roman"/>
          <w:spacing w:val="0"/>
          <w:sz w:val="24"/>
          <w:szCs w:val="24"/>
        </w:rPr>
        <w:t>fully closed.)</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ascii="Times New Roman" w:hAnsi="Times New Roman" w:cs="Times New Roman"/>
          <w:spacing w:val="0"/>
          <w:sz w:val="24"/>
          <w:szCs w:val="24"/>
        </w:rPr>
      </w:pPr>
      <w:r>
        <w:rPr>
          <w:rFonts w:ascii="Times New Roman" w:hAnsi="Times New Roman" w:cs="Times New Roman"/>
          <w:spacing w:val="0"/>
          <w:sz w:val="24"/>
          <w:szCs w:val="24"/>
        </w:rPr>
        <w:drawing>
          <wp:inline distT="0" distB="0" distL="0" distR="0">
            <wp:extent cx="381000" cy="2952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81000" cy="295275"/>
                    </a:xfrm>
                    <a:prstGeom prst="rect">
                      <a:avLst/>
                    </a:prstGeom>
                    <a:noFill/>
                    <a:ln>
                      <a:noFill/>
                    </a:ln>
                  </pic:spPr>
                </pic:pic>
              </a:graphicData>
            </a:graphic>
          </wp:inline>
        </w:drawing>
      </w:r>
      <w:r>
        <w:rPr>
          <w:rFonts w:ascii="Times New Roman" w:hAnsi="Times New Roman" w:cs="Times New Roman"/>
          <w:spacing w:val="0"/>
          <w:sz w:val="24"/>
          <w:szCs w:val="24"/>
        </w:rPr>
        <w:t xml:space="preserve">: To control blower working status. When you press each time, the </w:t>
      </w:r>
      <w:r>
        <w:rPr>
          <w:rFonts w:ascii="Times New Roman" w:hAnsi="Times New Roman" w:eastAsia="Tahoma" w:cs="Times New Roman"/>
          <w:spacing w:val="0"/>
          <w:sz w:val="24"/>
          <w:szCs w:val="24"/>
        </w:rPr>
        <w:t>status</w:t>
      </w:r>
      <w:r>
        <w:rPr>
          <w:rFonts w:ascii="Times New Roman" w:hAnsi="Times New Roman" w:cs="Times New Roman"/>
          <w:spacing w:val="0"/>
          <w:sz w:val="24"/>
          <w:szCs w:val="24"/>
        </w:rPr>
        <w:t xml:space="preserve"> of the blower and the corresponding status counter on the LCD change at a time from bright into extinguish or the opposite.(It will not work when front window is fully closed.)</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ascii="Times New Roman" w:hAnsi="Times New Roman" w:cs="Times New Roman"/>
          <w:spacing w:val="0"/>
          <w:sz w:val="24"/>
          <w:szCs w:val="24"/>
        </w:rPr>
      </w:pPr>
      <w:r>
        <w:rPr>
          <w:rFonts w:ascii="Times New Roman" w:hAnsi="Times New Roman" w:cs="Times New Roman"/>
          <w:spacing w:val="0"/>
          <w:sz w:val="24"/>
          <w:szCs w:val="24"/>
        </w:rPr>
        <w:drawing>
          <wp:inline distT="0" distB="0" distL="0" distR="0">
            <wp:extent cx="371475" cy="276225"/>
            <wp:effectExtent l="0" t="0" r="952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71475" cy="276225"/>
                    </a:xfrm>
                    <a:prstGeom prst="rect">
                      <a:avLst/>
                    </a:prstGeom>
                    <a:noFill/>
                    <a:ln>
                      <a:noFill/>
                    </a:ln>
                  </pic:spPr>
                </pic:pic>
              </a:graphicData>
            </a:graphic>
          </wp:inline>
        </w:drawing>
      </w:r>
      <w:r>
        <w:rPr>
          <w:rFonts w:ascii="Times New Roman" w:hAnsi="Times New Roman" w:cs="Times New Roman"/>
          <w:spacing w:val="0"/>
          <w:sz w:val="24"/>
          <w:szCs w:val="24"/>
        </w:rPr>
        <w:t>: To control socket power status.</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ascii="Times New Roman" w:hAnsi="Times New Roman" w:cs="Times New Roman"/>
          <w:spacing w:val="0"/>
          <w:sz w:val="24"/>
          <w:szCs w:val="24"/>
        </w:rPr>
      </w:pPr>
      <w:r>
        <w:rPr>
          <w:rFonts w:ascii="Times New Roman" w:hAnsi="Times New Roman" w:cs="Times New Roman"/>
          <w:spacing w:val="0"/>
          <w:sz w:val="24"/>
          <w:szCs w:val="24"/>
        </w:rPr>
        <w:drawing>
          <wp:inline distT="0" distB="0" distL="0" distR="0">
            <wp:extent cx="371475" cy="266700"/>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71475" cy="266700"/>
                    </a:xfrm>
                    <a:prstGeom prst="rect">
                      <a:avLst/>
                    </a:prstGeom>
                    <a:noFill/>
                    <a:ln>
                      <a:noFill/>
                    </a:ln>
                  </pic:spPr>
                </pic:pic>
              </a:graphicData>
            </a:graphic>
          </wp:inline>
        </w:drawing>
      </w:r>
      <w:r>
        <w:rPr>
          <w:rFonts w:ascii="Times New Roman" w:hAnsi="Times New Roman" w:cs="Times New Roman"/>
          <w:spacing w:val="0"/>
          <w:sz w:val="24"/>
          <w:szCs w:val="24"/>
        </w:rPr>
        <w:t xml:space="preserve">: Press MUTE button to stop voice prompt </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ascii="Times New Roman" w:hAnsi="Times New Roman" w:cs="Times New Roman"/>
          <w:spacing w:val="0"/>
          <w:sz w:val="24"/>
          <w:szCs w:val="24"/>
        </w:rPr>
      </w:pPr>
      <w:r>
        <w:rPr>
          <w:rFonts w:ascii="Times New Roman" w:hAnsi="Times New Roman" w:cs="Times New Roman"/>
          <w:spacing w:val="0"/>
          <w:sz w:val="24"/>
          <w:szCs w:val="24"/>
        </w:rPr>
        <w:drawing>
          <wp:inline distT="0" distB="0" distL="0" distR="0">
            <wp:extent cx="381000" cy="27622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81000" cy="276225"/>
                    </a:xfrm>
                    <a:prstGeom prst="rect">
                      <a:avLst/>
                    </a:prstGeom>
                    <a:noFill/>
                    <a:ln>
                      <a:noFill/>
                    </a:ln>
                  </pic:spPr>
                </pic:pic>
              </a:graphicData>
            </a:graphic>
          </wp:inline>
        </w:drawing>
      </w:r>
      <w:r>
        <w:rPr>
          <w:rFonts w:ascii="Times New Roman" w:hAnsi="Times New Roman" w:cs="Times New Roman"/>
          <w:spacing w:val="0"/>
          <w:sz w:val="24"/>
          <w:szCs w:val="24"/>
        </w:rPr>
        <w:t>: Press UP button, glass window will raise. Stopping at</w:t>
      </w:r>
      <w:r>
        <w:rPr>
          <w:rFonts w:hint="eastAsia" w:ascii="Times New Roman" w:hAnsi="Times New Roman" w:cs="Times New Roman"/>
          <w:spacing w:val="0"/>
          <w:sz w:val="24"/>
          <w:szCs w:val="24"/>
        </w:rPr>
        <w:t>10inch</w:t>
      </w:r>
      <w:r>
        <w:rPr>
          <w:rFonts w:ascii="Times New Roman" w:hAnsi="Times New Roman" w:cs="Times New Roman"/>
          <w:spacing w:val="0"/>
          <w:sz w:val="24"/>
          <w:szCs w:val="24"/>
        </w:rPr>
        <w:t xml:space="preserve"> distance units panel. Continue to press UP button until it reached its lowest point, glass window will stop move when loose the button.</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ascii="Times New Roman" w:hAnsi="Times New Roman" w:cs="Times New Roman"/>
          <w:spacing w:val="0"/>
          <w:sz w:val="24"/>
          <w:szCs w:val="24"/>
        </w:rPr>
      </w:pPr>
      <w:r>
        <w:rPr>
          <w:rFonts w:ascii="Times New Roman" w:hAnsi="Times New Roman" w:cs="Times New Roman"/>
          <w:spacing w:val="0"/>
          <w:sz w:val="24"/>
          <w:szCs w:val="24"/>
        </w:rPr>
        <w:drawing>
          <wp:inline distT="0" distB="0" distL="0" distR="0">
            <wp:extent cx="390525" cy="29527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90525" cy="295275"/>
                    </a:xfrm>
                    <a:prstGeom prst="rect">
                      <a:avLst/>
                    </a:prstGeom>
                    <a:noFill/>
                    <a:ln>
                      <a:noFill/>
                    </a:ln>
                  </pic:spPr>
                </pic:pic>
              </a:graphicData>
            </a:graphic>
          </wp:inline>
        </w:drawing>
      </w:r>
      <w:r>
        <w:rPr>
          <w:rFonts w:ascii="Times New Roman" w:hAnsi="Times New Roman" w:cs="Times New Roman"/>
          <w:spacing w:val="0"/>
          <w:sz w:val="24"/>
          <w:szCs w:val="24"/>
        </w:rPr>
        <w:t>: Press Down button, glass window will fall down. Stopping at</w:t>
      </w:r>
      <w:r>
        <w:rPr>
          <w:rFonts w:hint="eastAsia" w:ascii="Times New Roman" w:hAnsi="Times New Roman" w:cs="Times New Roman"/>
          <w:spacing w:val="0"/>
          <w:sz w:val="24"/>
          <w:szCs w:val="24"/>
        </w:rPr>
        <w:t>10inch</w:t>
      </w:r>
      <w:r>
        <w:rPr>
          <w:rFonts w:ascii="Times New Roman" w:hAnsi="Times New Roman" w:cs="Times New Roman"/>
          <w:spacing w:val="0"/>
          <w:sz w:val="24"/>
          <w:szCs w:val="24"/>
        </w:rPr>
        <w:t xml:space="preserve"> distance units panel. Continue to press Down button until it reached its lowest point, glass window will stop move when loose the button.</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There are totally 8 common buttons on control panel.</w:t>
      </w:r>
    </w:p>
    <w:p>
      <w:pPr>
        <w:pStyle w:val="4"/>
        <w:keepNext/>
        <w:keepLines w:val="0"/>
        <w:pageBreakBefore w:val="0"/>
        <w:widowControl w:val="0"/>
        <w:kinsoku/>
        <w:wordWrap/>
        <w:overflowPunct/>
        <w:topLinePunct w:val="0"/>
        <w:autoSpaceDE/>
        <w:autoSpaceDN/>
        <w:bidi w:val="0"/>
        <w:adjustRightInd/>
        <w:snapToGrid/>
        <w:spacing w:beforeAutospacing="0" w:afterAutospacing="0" w:line="240" w:lineRule="auto"/>
        <w:ind w:firstLine="0"/>
        <w:jc w:val="left"/>
        <w:textAlignment w:val="auto"/>
        <w:outlineLvl w:val="1"/>
        <w:rPr>
          <w:rStyle w:val="138"/>
          <w:rFonts w:hint="default" w:ascii="Times New Roman" w:hAnsi="Times New Roman" w:cs="Times New Roman"/>
          <w:b/>
          <w:spacing w:val="0"/>
          <w:sz w:val="28"/>
          <w:szCs w:val="28"/>
          <w:lang w:val="en-US" w:eastAsia="zh-CN" w:bidi="ar-SA"/>
        </w:rPr>
      </w:pPr>
      <w:bookmarkStart w:id="47" w:name="_Toc10639369"/>
      <w:bookmarkStart w:id="48" w:name="_Toc13055"/>
      <w:r>
        <w:rPr>
          <w:rStyle w:val="138"/>
          <w:rFonts w:hint="default" w:ascii="Times New Roman" w:hAnsi="Times New Roman" w:cs="Times New Roman"/>
          <w:b/>
          <w:spacing w:val="0"/>
          <w:sz w:val="28"/>
          <w:szCs w:val="28"/>
          <w:lang w:val="en-US" w:eastAsia="zh-CN" w:bidi="ar-SA"/>
        </w:rPr>
        <w:t>2.4 The Usage of Remote Control</w:t>
      </w:r>
      <w:bookmarkEnd w:id="47"/>
      <w:bookmarkEnd w:id="48"/>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 xml:space="preserve">In order to solve the problem that is inconvenient for the user to operate in close range operation, the </w:t>
      </w:r>
      <w:r>
        <w:rPr>
          <w:rFonts w:hint="eastAsia" w:ascii="Times New Roman" w:hAnsi="Times New Roman" w:eastAsia="Tahoma" w:cs="Times New Roman"/>
          <w:spacing w:val="0"/>
          <w:sz w:val="24"/>
          <w:szCs w:val="24"/>
          <w:lang w:eastAsia="zh-CN"/>
        </w:rPr>
        <w:t>Biosafety Cabinet</w:t>
      </w:r>
      <w:r>
        <w:rPr>
          <w:rFonts w:ascii="Times New Roman" w:hAnsi="Times New Roman" w:eastAsia="Tahoma" w:cs="Times New Roman"/>
          <w:spacing w:val="0"/>
          <w:sz w:val="24"/>
          <w:szCs w:val="24"/>
        </w:rPr>
        <w:t xml:space="preserve"> is equipped with a special remote control The control panel has the advantages of small volume and light weight, and can control the whole function of the </w:t>
      </w:r>
      <w:r>
        <w:rPr>
          <w:rFonts w:hint="eastAsia" w:ascii="Times New Roman" w:hAnsi="Times New Roman" w:eastAsia="Tahoma" w:cs="Times New Roman"/>
          <w:spacing w:val="0"/>
          <w:sz w:val="24"/>
          <w:szCs w:val="24"/>
          <w:lang w:eastAsia="zh-CN"/>
        </w:rPr>
        <w:t>Biosafety Cabinet</w:t>
      </w:r>
      <w:r>
        <w:rPr>
          <w:rFonts w:ascii="Times New Roman" w:hAnsi="Times New Roman" w:eastAsia="Tahoma" w:cs="Times New Roman"/>
          <w:spacing w:val="0"/>
          <w:sz w:val="24"/>
          <w:szCs w:val="24"/>
        </w:rPr>
        <w:t xml:space="preserve"> in the range of 6 meters and 30 degrees before the cabinet. Therefore, it can be carried to operate by the user. The controller adopts imported special chip, which has the characteristics of good anti-interference performance, long distance remote control and high control precision.</w:t>
      </w:r>
    </w:p>
    <w:tbl>
      <w:tblPr>
        <w:tblStyle w:val="88"/>
        <w:tblW w:w="9396" w:type="dxa"/>
        <w:tblInd w:w="0" w:type="dxa"/>
        <w:tblLayout w:type="fixed"/>
        <w:tblCellMar>
          <w:top w:w="0" w:type="dxa"/>
          <w:left w:w="108" w:type="dxa"/>
          <w:bottom w:w="0" w:type="dxa"/>
          <w:right w:w="108" w:type="dxa"/>
        </w:tblCellMar>
      </w:tblPr>
      <w:tblGrid>
        <w:gridCol w:w="4698"/>
        <w:gridCol w:w="4698"/>
      </w:tblGrid>
      <w:tr>
        <w:tblPrEx>
          <w:tblCellMar>
            <w:top w:w="0" w:type="dxa"/>
            <w:left w:w="108" w:type="dxa"/>
            <w:bottom w:w="0" w:type="dxa"/>
            <w:right w:w="108" w:type="dxa"/>
          </w:tblCellMar>
        </w:tblPrEx>
        <w:trPr>
          <w:trHeight w:val="8595" w:hRule="atLeast"/>
        </w:trPr>
        <w:tc>
          <w:tcPr>
            <w:tcW w:w="4698" w:type="dxa"/>
            <w:vAlign w:val="center"/>
          </w:tcPr>
          <w:p>
            <w:pPr>
              <w:keepNext/>
              <w:spacing w:after="156" w:afterLines="50" w:line="360" w:lineRule="exact"/>
              <w:jc w:val="center"/>
              <w:rPr>
                <w:rFonts w:ascii="Times New Roman" w:hAnsi="Times New Roman" w:cs="Times New Roman"/>
                <w:spacing w:val="0"/>
                <w:sz w:val="24"/>
                <w:szCs w:val="24"/>
              </w:rPr>
            </w:pPr>
            <w:r>
              <w:rPr>
                <w:rFonts w:ascii="Times New Roman" w:hAnsi="Times New Roman" w:cs="Times New Roman"/>
                <w:spacing w:val="0"/>
                <w:sz w:val="24"/>
                <w:szCs w:val="24"/>
              </w:rPr>
              <w:drawing>
                <wp:anchor distT="0" distB="0" distL="114300" distR="114300" simplePos="0" relativeHeight="251662336" behindDoc="0" locked="0" layoutInCell="1" allowOverlap="1">
                  <wp:simplePos x="0" y="0"/>
                  <wp:positionH relativeFrom="margin">
                    <wp:align>left</wp:align>
                  </wp:positionH>
                  <wp:positionV relativeFrom="margin">
                    <wp:align>center</wp:align>
                  </wp:positionV>
                  <wp:extent cx="1557655" cy="3446145"/>
                  <wp:effectExtent l="0" t="0" r="4445" b="1905"/>
                  <wp:wrapSquare wrapText="bothSides"/>
                  <wp:docPr id="15" name="图片 15" descr="wps4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ps4CD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557655" cy="3446145"/>
                          </a:xfrm>
                          <a:prstGeom prst="rect">
                            <a:avLst/>
                          </a:prstGeom>
                          <a:noFill/>
                          <a:ln>
                            <a:noFill/>
                          </a:ln>
                        </pic:spPr>
                      </pic:pic>
                    </a:graphicData>
                  </a:graphic>
                </wp:anchor>
              </w:drawing>
            </w:r>
          </w:p>
          <w:p>
            <w:pPr>
              <w:pStyle w:val="22"/>
              <w:spacing w:after="156" w:afterLines="50" w:line="360" w:lineRule="exact"/>
              <w:jc w:val="center"/>
              <w:rPr>
                <w:rFonts w:ascii="Times New Roman" w:hAnsi="Times New Roman" w:cs="Times New Roman"/>
                <w:spacing w:val="0"/>
                <w:sz w:val="24"/>
                <w:szCs w:val="24"/>
              </w:rPr>
            </w:pPr>
          </w:p>
          <w:p>
            <w:pPr>
              <w:pStyle w:val="22"/>
              <w:spacing w:after="156" w:afterLines="50" w:line="360" w:lineRule="exact"/>
              <w:jc w:val="center"/>
              <w:rPr>
                <w:rFonts w:ascii="Times New Roman" w:hAnsi="Times New Roman" w:cs="Times New Roman"/>
                <w:spacing w:val="0"/>
                <w:sz w:val="24"/>
                <w:szCs w:val="24"/>
              </w:rPr>
            </w:pPr>
          </w:p>
          <w:p>
            <w:pPr>
              <w:pStyle w:val="22"/>
              <w:spacing w:after="156" w:afterLines="50" w:line="360" w:lineRule="exact"/>
              <w:jc w:val="center"/>
              <w:rPr>
                <w:rFonts w:ascii="Times New Roman" w:hAnsi="Times New Roman" w:cs="Times New Roman"/>
                <w:spacing w:val="0"/>
                <w:sz w:val="24"/>
                <w:szCs w:val="24"/>
              </w:rPr>
            </w:pPr>
          </w:p>
          <w:p>
            <w:pPr>
              <w:pStyle w:val="22"/>
              <w:spacing w:after="156" w:afterLines="50" w:line="360" w:lineRule="exact"/>
              <w:jc w:val="center"/>
              <w:rPr>
                <w:rFonts w:ascii="Times New Roman" w:hAnsi="Times New Roman" w:cs="Times New Roman"/>
                <w:spacing w:val="0"/>
                <w:sz w:val="24"/>
                <w:szCs w:val="24"/>
              </w:rPr>
            </w:pPr>
          </w:p>
          <w:p>
            <w:pPr>
              <w:pStyle w:val="22"/>
              <w:spacing w:after="156" w:afterLines="50" w:line="360" w:lineRule="exact"/>
              <w:jc w:val="center"/>
              <w:rPr>
                <w:rFonts w:ascii="Times New Roman" w:hAnsi="Times New Roman" w:cs="Times New Roman"/>
                <w:spacing w:val="0"/>
                <w:sz w:val="24"/>
                <w:szCs w:val="24"/>
              </w:rPr>
            </w:pPr>
          </w:p>
          <w:p>
            <w:pPr>
              <w:pStyle w:val="22"/>
              <w:spacing w:after="156" w:afterLines="50" w:line="360" w:lineRule="exact"/>
              <w:jc w:val="center"/>
              <w:rPr>
                <w:rFonts w:ascii="Times New Roman" w:hAnsi="Times New Roman" w:cs="Times New Roman"/>
                <w:spacing w:val="0"/>
                <w:sz w:val="24"/>
                <w:szCs w:val="24"/>
              </w:rPr>
            </w:pPr>
          </w:p>
          <w:p>
            <w:pPr>
              <w:pStyle w:val="22"/>
              <w:spacing w:after="156" w:afterLines="50" w:line="360" w:lineRule="exact"/>
              <w:jc w:val="center"/>
              <w:rPr>
                <w:rFonts w:ascii="Times New Roman" w:hAnsi="Times New Roman" w:cs="Times New Roman"/>
                <w:spacing w:val="0"/>
                <w:sz w:val="24"/>
                <w:szCs w:val="24"/>
              </w:rPr>
            </w:pPr>
          </w:p>
          <w:p>
            <w:pPr>
              <w:pStyle w:val="22"/>
              <w:spacing w:after="156" w:afterLines="50" w:line="360" w:lineRule="exact"/>
              <w:jc w:val="center"/>
              <w:rPr>
                <w:rFonts w:ascii="Times New Roman" w:hAnsi="Times New Roman" w:cs="Times New Roman"/>
                <w:spacing w:val="0"/>
                <w:sz w:val="24"/>
                <w:szCs w:val="24"/>
              </w:rPr>
            </w:pPr>
          </w:p>
          <w:p>
            <w:pPr>
              <w:pStyle w:val="22"/>
              <w:spacing w:after="156" w:afterLines="50" w:line="360" w:lineRule="exact"/>
              <w:jc w:val="center"/>
              <w:rPr>
                <w:rFonts w:ascii="Times New Roman" w:hAnsi="Times New Roman" w:cs="Times New Roman"/>
                <w:spacing w:val="0"/>
                <w:sz w:val="24"/>
                <w:szCs w:val="24"/>
              </w:rPr>
            </w:pPr>
          </w:p>
          <w:p>
            <w:pPr>
              <w:pStyle w:val="22"/>
              <w:spacing w:after="156" w:afterLines="50" w:line="360" w:lineRule="exact"/>
              <w:jc w:val="center"/>
              <w:rPr>
                <w:rFonts w:ascii="Times New Roman" w:hAnsi="Times New Roman" w:cs="Times New Roman"/>
                <w:spacing w:val="0"/>
                <w:sz w:val="24"/>
                <w:szCs w:val="24"/>
              </w:rPr>
            </w:pPr>
          </w:p>
          <w:p>
            <w:pPr>
              <w:pStyle w:val="22"/>
              <w:spacing w:after="156" w:afterLines="50" w:line="360" w:lineRule="exact"/>
              <w:ind w:firstLine="720" w:firstLineChars="300"/>
              <w:rPr>
                <w:rFonts w:ascii="Times New Roman" w:hAnsi="Times New Roman" w:cs="Times New Roman"/>
                <w:spacing w:val="0"/>
                <w:sz w:val="24"/>
                <w:szCs w:val="24"/>
              </w:rPr>
            </w:pPr>
            <w:r>
              <w:rPr>
                <w:rFonts w:ascii="Times New Roman" w:hAnsi="Times New Roman" w:cs="Times New Roman"/>
                <w:spacing w:val="0"/>
                <w:sz w:val="24"/>
                <w:szCs w:val="24"/>
              </w:rPr>
              <w:t>Picture 14</w:t>
            </w:r>
          </w:p>
        </w:tc>
        <w:tc>
          <w:tcPr>
            <w:tcW w:w="4698" w:type="dxa"/>
            <w:vAlign w:val="center"/>
          </w:tcPr>
          <w:p>
            <w:pPr>
              <w:spacing w:after="156" w:afterLines="50" w:line="360" w:lineRule="exact"/>
              <w:ind w:left="357" w:firstLine="480" w:firstLineChars="200"/>
              <w:jc w:val="left"/>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Functions of Control panel:</w:t>
            </w:r>
          </w:p>
          <w:p>
            <w:pPr>
              <w:spacing w:after="156" w:afterLines="50" w:line="360" w:lineRule="exact"/>
              <w:ind w:left="357" w:firstLine="480" w:firstLineChars="200"/>
              <w:jc w:val="left"/>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1.Power</w:t>
            </w:r>
          </w:p>
          <w:p>
            <w:pPr>
              <w:spacing w:after="156" w:afterLines="50" w:line="360" w:lineRule="exact"/>
              <w:ind w:left="357" w:firstLine="480" w:firstLineChars="200"/>
              <w:jc w:val="left"/>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2.Sub</w:t>
            </w:r>
          </w:p>
          <w:p>
            <w:pPr>
              <w:spacing w:after="156" w:afterLines="50" w:line="360" w:lineRule="exact"/>
              <w:ind w:left="357" w:firstLine="480" w:firstLineChars="200"/>
              <w:jc w:val="left"/>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3.Install Timer</w:t>
            </w:r>
          </w:p>
          <w:p>
            <w:pPr>
              <w:spacing w:after="156" w:afterLines="50" w:line="360" w:lineRule="exact"/>
              <w:ind w:left="357" w:firstLine="480" w:firstLineChars="200"/>
              <w:jc w:val="left"/>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4.Confirm</w:t>
            </w:r>
          </w:p>
          <w:p>
            <w:pPr>
              <w:spacing w:after="156" w:afterLines="50" w:line="360" w:lineRule="exact"/>
              <w:ind w:left="357" w:firstLine="480" w:firstLineChars="200"/>
              <w:jc w:val="left"/>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5.Cancel</w:t>
            </w:r>
          </w:p>
          <w:p>
            <w:pPr>
              <w:spacing w:after="156" w:afterLines="50" w:line="360" w:lineRule="exact"/>
              <w:ind w:left="357" w:firstLine="480" w:firstLineChars="200"/>
              <w:jc w:val="left"/>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6.Turn Up(+)</w:t>
            </w:r>
          </w:p>
          <w:p>
            <w:pPr>
              <w:spacing w:after="156" w:afterLines="50" w:line="360" w:lineRule="exact"/>
              <w:ind w:left="357" w:firstLine="480" w:firstLineChars="200"/>
              <w:jc w:val="left"/>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7.Turn Down(-)</w:t>
            </w:r>
          </w:p>
          <w:p>
            <w:pPr>
              <w:spacing w:after="156" w:afterLines="50" w:line="360" w:lineRule="exact"/>
              <w:ind w:left="357" w:firstLine="480" w:firstLineChars="200"/>
              <w:jc w:val="left"/>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8.Blower status(FAN)</w:t>
            </w:r>
          </w:p>
          <w:p>
            <w:pPr>
              <w:spacing w:after="156" w:afterLines="50" w:line="360" w:lineRule="exact"/>
              <w:ind w:left="357" w:firstLine="480" w:firstLineChars="200"/>
              <w:jc w:val="left"/>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9.UV lamp(UV)</w:t>
            </w:r>
          </w:p>
          <w:p>
            <w:pPr>
              <w:spacing w:after="156" w:afterLines="50" w:line="360" w:lineRule="exact"/>
              <w:ind w:left="357" w:firstLine="480" w:firstLineChars="200"/>
              <w:jc w:val="left"/>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10.Fluorescent lamp (LIGHT)</w:t>
            </w:r>
          </w:p>
          <w:p>
            <w:pPr>
              <w:spacing w:after="156" w:afterLines="50" w:line="360" w:lineRule="exact"/>
              <w:ind w:left="357" w:firstLine="480" w:firstLineChars="200"/>
              <w:jc w:val="left"/>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11.Socket status(SOCKET)</w:t>
            </w:r>
          </w:p>
          <w:p>
            <w:pPr>
              <w:spacing w:after="156" w:afterLines="50" w:line="360" w:lineRule="exact"/>
              <w:ind w:left="357" w:firstLine="480" w:firstLineChars="200"/>
              <w:jc w:val="left"/>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12.Mute status (MUTE)</w:t>
            </w:r>
          </w:p>
          <w:p>
            <w:pPr>
              <w:spacing w:after="156" w:afterLines="50" w:line="360" w:lineRule="exact"/>
              <w:ind w:left="357" w:firstLine="480" w:firstLineChars="200"/>
              <w:jc w:val="left"/>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13.Glass window up status(UP)</w:t>
            </w:r>
          </w:p>
          <w:p>
            <w:pPr>
              <w:spacing w:after="156" w:afterLines="50" w:line="360" w:lineRule="exact"/>
              <w:ind w:left="357" w:firstLine="480" w:firstLineChars="200"/>
              <w:jc w:val="left"/>
              <w:rPr>
                <w:rFonts w:ascii="Times New Roman" w:hAnsi="Times New Roman" w:cs="Times New Roman"/>
                <w:spacing w:val="0"/>
                <w:sz w:val="24"/>
                <w:szCs w:val="24"/>
              </w:rPr>
            </w:pPr>
            <w:r>
              <w:rPr>
                <w:rFonts w:ascii="Times New Roman" w:hAnsi="Times New Roman" w:eastAsia="Tahoma" w:cs="Times New Roman"/>
                <w:spacing w:val="0"/>
                <w:sz w:val="24"/>
                <w:szCs w:val="24"/>
              </w:rPr>
              <w:t>14.Glass window up status(DOWN)</w:t>
            </w:r>
          </w:p>
        </w:tc>
      </w:tr>
    </w:tbl>
    <w:p>
      <w:pPr>
        <w:keepNext w:val="0"/>
        <w:keepLines w:val="0"/>
        <w:pageBreakBefore w:val="0"/>
        <w:widowControl w:val="0"/>
        <w:tabs>
          <w:tab w:val="left" w:pos="3570"/>
        </w:tabs>
        <w:kinsoku/>
        <w:wordWrap/>
        <w:overflowPunct/>
        <w:topLinePunct w:val="0"/>
        <w:autoSpaceDE/>
        <w:autoSpaceDN/>
        <w:bidi w:val="0"/>
        <w:adjustRightInd/>
        <w:snapToGrid/>
        <w:textAlignment w:val="auto"/>
        <w:rPr>
          <w:rFonts w:ascii="Times New Roman" w:hAnsi="Times New Roman" w:cs="Times New Roman"/>
          <w:spacing w:val="0"/>
          <w:sz w:val="24"/>
        </w:rPr>
      </w:pPr>
      <w:r>
        <w:rPr>
          <w:rFonts w:ascii="Times New Roman" w:hAnsi="Times New Roman" w:cs="Times New Roman"/>
          <w:spacing w:val="0"/>
          <w:sz w:val="24"/>
        </w:rPr>
        <w:t>Remote Control</w:t>
      </w:r>
    </w:p>
    <w:p>
      <w:pPr>
        <w:keepNext w:val="0"/>
        <w:keepLines w:val="0"/>
        <w:pageBreakBefore w:val="0"/>
        <w:widowControl w:val="0"/>
        <w:numPr>
          <w:ilvl w:val="0"/>
          <w:numId w:val="19"/>
        </w:numPr>
        <w:tabs>
          <w:tab w:val="left" w:pos="540"/>
        </w:tabs>
        <w:kinsoku/>
        <w:wordWrap/>
        <w:overflowPunct/>
        <w:topLinePunct w:val="0"/>
        <w:autoSpaceDE/>
        <w:autoSpaceDN/>
        <w:bidi w:val="0"/>
        <w:adjustRightInd/>
        <w:snapToGrid/>
        <w:spacing w:line="240" w:lineRule="auto"/>
        <w:ind w:left="420" w:hanging="420"/>
        <w:textAlignment w:val="auto"/>
        <w:rPr>
          <w:rFonts w:ascii="Times New Roman" w:hAnsi="Times New Roman" w:cs="Times New Roman"/>
          <w:b/>
          <w:spacing w:val="0"/>
          <w:sz w:val="24"/>
        </w:rPr>
      </w:pPr>
      <w:r>
        <w:rPr>
          <w:rFonts w:ascii="Times New Roman" w:hAnsi="Times New Roman" w:cs="Times New Roman"/>
          <w:b/>
          <w:spacing w:val="0"/>
          <w:sz w:val="24"/>
        </w:rPr>
        <w:t>Reservation Time (SUB)</w:t>
      </w:r>
    </w:p>
    <w:p>
      <w:pPr>
        <w:keepNext w:val="0"/>
        <w:keepLines w:val="0"/>
        <w:pageBreakBefore w:val="0"/>
        <w:widowControl w:val="0"/>
        <w:numPr>
          <w:ilvl w:val="0"/>
          <w:numId w:val="20"/>
        </w:numPr>
        <w:kinsoku/>
        <w:wordWrap/>
        <w:overflowPunct/>
        <w:topLinePunct w:val="0"/>
        <w:autoSpaceDE/>
        <w:autoSpaceDN/>
        <w:bidi w:val="0"/>
        <w:adjustRightInd/>
        <w:snapToGrid/>
        <w:spacing w:line="240" w:lineRule="auto"/>
        <w:ind w:left="544" w:hanging="363"/>
        <w:textAlignment w:val="auto"/>
        <w:rPr>
          <w:rFonts w:ascii="Times New Roman" w:hAnsi="Times New Roman" w:cs="Times New Roman"/>
          <w:spacing w:val="0"/>
          <w:sz w:val="24"/>
        </w:rPr>
      </w:pPr>
      <w:r>
        <w:rPr>
          <w:rFonts w:ascii="Times New Roman" w:hAnsi="Times New Roman" w:cs="Times New Roman"/>
          <w:spacing w:val="0"/>
          <w:sz w:val="24"/>
        </w:rPr>
        <w:t>Connect power, open power lock, and press the reservation timing button (SUB);</w:t>
      </w:r>
    </w:p>
    <w:p>
      <w:pPr>
        <w:keepNext w:val="0"/>
        <w:keepLines w:val="0"/>
        <w:pageBreakBefore w:val="0"/>
        <w:widowControl w:val="0"/>
        <w:numPr>
          <w:ilvl w:val="0"/>
          <w:numId w:val="20"/>
        </w:numPr>
        <w:kinsoku/>
        <w:wordWrap/>
        <w:overflowPunct/>
        <w:topLinePunct w:val="0"/>
        <w:autoSpaceDE/>
        <w:autoSpaceDN/>
        <w:bidi w:val="0"/>
        <w:adjustRightInd/>
        <w:snapToGrid/>
        <w:spacing w:line="240" w:lineRule="auto"/>
        <w:ind w:left="544" w:hanging="363"/>
        <w:textAlignment w:val="auto"/>
        <w:rPr>
          <w:rFonts w:ascii="Times New Roman" w:hAnsi="Times New Roman" w:cs="Times New Roman"/>
          <w:spacing w:val="0"/>
          <w:sz w:val="24"/>
        </w:rPr>
      </w:pPr>
      <w:r>
        <w:rPr>
          <w:rFonts w:ascii="Times New Roman" w:hAnsi="Times New Roman" w:cs="Times New Roman"/>
          <w:spacing w:val="0"/>
          <w:sz w:val="24"/>
        </w:rPr>
        <w:t>Adjust the time (minutes) by “+” or “-” button. Press the confirmation button (CONFIRM) to confirm; and then adjust other minutes and hours position data in the same way;</w:t>
      </w:r>
    </w:p>
    <w:p>
      <w:pPr>
        <w:keepNext w:val="0"/>
        <w:keepLines w:val="0"/>
        <w:pageBreakBefore w:val="0"/>
        <w:widowControl w:val="0"/>
        <w:numPr>
          <w:ilvl w:val="0"/>
          <w:numId w:val="20"/>
        </w:numPr>
        <w:kinsoku/>
        <w:wordWrap/>
        <w:overflowPunct/>
        <w:topLinePunct w:val="0"/>
        <w:autoSpaceDE/>
        <w:autoSpaceDN/>
        <w:bidi w:val="0"/>
        <w:adjustRightInd/>
        <w:snapToGrid/>
        <w:spacing w:line="240" w:lineRule="auto"/>
        <w:ind w:left="544" w:hanging="363"/>
        <w:textAlignment w:val="auto"/>
        <w:rPr>
          <w:rFonts w:ascii="Times New Roman" w:hAnsi="Times New Roman" w:cs="Times New Roman"/>
          <w:spacing w:val="0"/>
          <w:sz w:val="24"/>
        </w:rPr>
      </w:pPr>
      <w:r>
        <w:rPr>
          <w:rFonts w:ascii="Times New Roman" w:hAnsi="Times New Roman" w:cs="Times New Roman"/>
          <w:spacing w:val="0"/>
          <w:sz w:val="24"/>
        </w:rPr>
        <w:t>After the time is confirmed, the corresponding display lamp lights by selecting the function buttons (such as UV);</w:t>
      </w:r>
    </w:p>
    <w:p>
      <w:pPr>
        <w:keepNext w:val="0"/>
        <w:keepLines w:val="0"/>
        <w:pageBreakBefore w:val="0"/>
        <w:widowControl w:val="0"/>
        <w:numPr>
          <w:ilvl w:val="0"/>
          <w:numId w:val="20"/>
        </w:numPr>
        <w:kinsoku/>
        <w:wordWrap/>
        <w:overflowPunct/>
        <w:topLinePunct w:val="0"/>
        <w:autoSpaceDE/>
        <w:autoSpaceDN/>
        <w:bidi w:val="0"/>
        <w:adjustRightInd/>
        <w:snapToGrid/>
        <w:spacing w:line="240" w:lineRule="auto"/>
        <w:ind w:left="544" w:hanging="363"/>
        <w:textAlignment w:val="auto"/>
        <w:rPr>
          <w:rFonts w:ascii="Times New Roman" w:hAnsi="Times New Roman" w:cs="Times New Roman"/>
          <w:spacing w:val="0"/>
          <w:sz w:val="24"/>
        </w:rPr>
      </w:pPr>
      <w:r>
        <w:rPr>
          <w:rFonts w:ascii="Times New Roman" w:hAnsi="Times New Roman" w:cs="Times New Roman"/>
          <w:spacing w:val="0"/>
          <w:sz w:val="24"/>
        </w:rPr>
        <w:t>Press the POWER button again, the reservation function starts. Reserved time starts count down. The corresponding setting function starts when the time counts down to zero.</w:t>
      </w:r>
    </w:p>
    <w:p>
      <w:pPr>
        <w:keepNext w:val="0"/>
        <w:keepLines w:val="0"/>
        <w:pageBreakBefore w:val="0"/>
        <w:widowControl w:val="0"/>
        <w:numPr>
          <w:ilvl w:val="0"/>
          <w:numId w:val="19"/>
        </w:numPr>
        <w:tabs>
          <w:tab w:val="left" w:pos="540"/>
        </w:tabs>
        <w:kinsoku/>
        <w:wordWrap/>
        <w:overflowPunct/>
        <w:topLinePunct w:val="0"/>
        <w:autoSpaceDE/>
        <w:autoSpaceDN/>
        <w:bidi w:val="0"/>
        <w:adjustRightInd/>
        <w:snapToGrid/>
        <w:spacing w:line="240" w:lineRule="auto"/>
        <w:ind w:left="420" w:hanging="420"/>
        <w:textAlignment w:val="auto"/>
        <w:rPr>
          <w:rFonts w:ascii="Times New Roman" w:hAnsi="Times New Roman" w:cs="Times New Roman"/>
          <w:b/>
          <w:spacing w:val="0"/>
          <w:sz w:val="24"/>
        </w:rPr>
      </w:pPr>
      <w:r>
        <w:rPr>
          <w:rFonts w:ascii="Times New Roman" w:hAnsi="Times New Roman" w:cs="Times New Roman"/>
          <w:b/>
          <w:spacing w:val="0"/>
          <w:sz w:val="24"/>
        </w:rPr>
        <w:t>Timer (INSTALL TIMER)</w:t>
      </w:r>
    </w:p>
    <w:p>
      <w:pPr>
        <w:keepNext w:val="0"/>
        <w:keepLines w:val="0"/>
        <w:pageBreakBefore w:val="0"/>
        <w:widowControl w:val="0"/>
        <w:numPr>
          <w:ilvl w:val="0"/>
          <w:numId w:val="21"/>
        </w:numPr>
        <w:kinsoku/>
        <w:wordWrap/>
        <w:overflowPunct/>
        <w:topLinePunct w:val="0"/>
        <w:autoSpaceDE/>
        <w:autoSpaceDN/>
        <w:bidi w:val="0"/>
        <w:adjustRightInd/>
        <w:snapToGrid/>
        <w:spacing w:line="240" w:lineRule="auto"/>
        <w:ind w:left="544" w:hanging="363"/>
        <w:textAlignment w:val="auto"/>
        <w:rPr>
          <w:rFonts w:ascii="Times New Roman" w:hAnsi="Times New Roman" w:cs="Times New Roman"/>
          <w:spacing w:val="0"/>
          <w:sz w:val="24"/>
        </w:rPr>
      </w:pPr>
      <w:r>
        <w:rPr>
          <w:rFonts w:ascii="Times New Roman" w:hAnsi="Times New Roman" w:cs="Times New Roman"/>
          <w:spacing w:val="0"/>
          <w:sz w:val="24"/>
        </w:rPr>
        <w:t>Connect power, open power lock, press button (POWER), the corresponding display lamp lights by selecting the function buttons (such as UV);</w:t>
      </w:r>
    </w:p>
    <w:p>
      <w:pPr>
        <w:keepNext w:val="0"/>
        <w:keepLines w:val="0"/>
        <w:pageBreakBefore w:val="0"/>
        <w:widowControl w:val="0"/>
        <w:numPr>
          <w:ilvl w:val="0"/>
          <w:numId w:val="21"/>
        </w:numPr>
        <w:kinsoku/>
        <w:wordWrap/>
        <w:overflowPunct/>
        <w:topLinePunct w:val="0"/>
        <w:autoSpaceDE/>
        <w:autoSpaceDN/>
        <w:bidi w:val="0"/>
        <w:adjustRightInd/>
        <w:snapToGrid/>
        <w:spacing w:line="240" w:lineRule="auto"/>
        <w:ind w:left="544" w:hanging="363"/>
        <w:textAlignment w:val="auto"/>
        <w:rPr>
          <w:rFonts w:ascii="Times New Roman" w:hAnsi="Times New Roman" w:cs="Times New Roman"/>
          <w:spacing w:val="0"/>
          <w:sz w:val="24"/>
        </w:rPr>
      </w:pPr>
      <w:r>
        <w:rPr>
          <w:rFonts w:ascii="Times New Roman" w:hAnsi="Times New Roman" w:cs="Times New Roman"/>
          <w:spacing w:val="0"/>
          <w:sz w:val="24"/>
        </w:rPr>
        <w:t>Press button (INSTALL TIMER), adjust the time (minutes) by “+” or “-” button. Press button (CONFIRM) to confirm; and then adjust other minutes and hours position data in the same way;</w:t>
      </w:r>
    </w:p>
    <w:p>
      <w:pPr>
        <w:keepNext w:val="0"/>
        <w:keepLines w:val="0"/>
        <w:pageBreakBefore w:val="0"/>
        <w:widowControl w:val="0"/>
        <w:numPr>
          <w:ilvl w:val="0"/>
          <w:numId w:val="21"/>
        </w:numPr>
        <w:kinsoku/>
        <w:wordWrap/>
        <w:overflowPunct/>
        <w:topLinePunct w:val="0"/>
        <w:autoSpaceDE/>
        <w:autoSpaceDN/>
        <w:bidi w:val="0"/>
        <w:adjustRightInd/>
        <w:snapToGrid/>
        <w:spacing w:line="240" w:lineRule="auto"/>
        <w:ind w:left="544" w:hanging="363"/>
        <w:textAlignment w:val="auto"/>
        <w:rPr>
          <w:rFonts w:ascii="Times New Roman" w:hAnsi="Times New Roman" w:cs="Times New Roman"/>
          <w:spacing w:val="0"/>
          <w:sz w:val="24"/>
        </w:rPr>
      </w:pPr>
      <w:r>
        <w:rPr>
          <w:rFonts w:ascii="Times New Roman" w:hAnsi="Times New Roman" w:cs="Times New Roman"/>
          <w:spacing w:val="0"/>
          <w:sz w:val="24"/>
        </w:rPr>
        <w:t>After the time is confirmed, the Timer function starts. When the time counts down to zero, all the functions will be off, the cabinet will be in standby mode.</w:t>
      </w:r>
    </w:p>
    <w:p>
      <w:pPr>
        <w:keepNext w:val="0"/>
        <w:keepLines w:val="0"/>
        <w:pageBreakBefore w:val="0"/>
        <w:widowControl w:val="0"/>
        <w:numPr>
          <w:ilvl w:val="0"/>
          <w:numId w:val="19"/>
        </w:numPr>
        <w:tabs>
          <w:tab w:val="left" w:pos="540"/>
        </w:tabs>
        <w:kinsoku/>
        <w:wordWrap/>
        <w:overflowPunct/>
        <w:topLinePunct w:val="0"/>
        <w:autoSpaceDE/>
        <w:autoSpaceDN/>
        <w:bidi w:val="0"/>
        <w:adjustRightInd/>
        <w:snapToGrid/>
        <w:spacing w:line="240" w:lineRule="auto"/>
        <w:ind w:left="420" w:hanging="420"/>
        <w:textAlignment w:val="auto"/>
        <w:rPr>
          <w:rFonts w:ascii="Times New Roman" w:hAnsi="Times New Roman" w:cs="Times New Roman"/>
          <w:b/>
          <w:spacing w:val="0"/>
          <w:sz w:val="24"/>
        </w:rPr>
      </w:pPr>
      <w:r>
        <w:rPr>
          <w:rFonts w:ascii="Times New Roman" w:hAnsi="Times New Roman" w:cs="Times New Roman"/>
          <w:b/>
          <w:spacing w:val="0"/>
          <w:sz w:val="24"/>
        </w:rPr>
        <w:t>Application of Reservation Time</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ascii="Times New Roman" w:hAnsi="Times New Roman" w:cs="Times New Roman"/>
          <w:spacing w:val="0"/>
          <w:sz w:val="24"/>
          <w:szCs w:val="24"/>
        </w:rPr>
      </w:pPr>
      <w:r>
        <w:rPr>
          <w:rFonts w:hint="eastAsia" w:ascii="Times New Roman" w:hAnsi="Times New Roman" w:cs="Times New Roman"/>
          <w:spacing w:val="0"/>
          <w:sz w:val="24"/>
          <w:szCs w:val="24"/>
          <w:lang w:eastAsia="zh-CN"/>
        </w:rPr>
        <w:t>Biosafety Cabinet</w:t>
      </w:r>
      <w:r>
        <w:rPr>
          <w:rFonts w:ascii="Times New Roman" w:hAnsi="Times New Roman" w:cs="Times New Roman"/>
          <w:spacing w:val="0"/>
          <w:sz w:val="24"/>
          <w:szCs w:val="24"/>
        </w:rPr>
        <w:t xml:space="preserve"> is equipped with special UV lamp. When turning on or turning off the cabinet, sterilization time of UV lamp should be at least 30 minutes. In order to save the waiting time of turning on or turning off the cabinet, we develop reservation time function. It realizes function of automatic turning on or turning off the cabinet after the sterilization finished. Reservation time setting range is from 0 to 99 hours and 59 minutes. This function helps operators to save time and improve efficiency.</w:t>
      </w:r>
    </w:p>
    <w:p>
      <w:pPr>
        <w:pStyle w:val="4"/>
        <w:keepNext/>
        <w:keepLines w:val="0"/>
        <w:pageBreakBefore w:val="0"/>
        <w:widowControl w:val="0"/>
        <w:kinsoku/>
        <w:wordWrap/>
        <w:overflowPunct/>
        <w:topLinePunct w:val="0"/>
        <w:autoSpaceDE/>
        <w:autoSpaceDN/>
        <w:bidi w:val="0"/>
        <w:adjustRightInd/>
        <w:snapToGrid/>
        <w:spacing w:beforeAutospacing="0" w:afterAutospacing="0" w:line="240" w:lineRule="auto"/>
        <w:ind w:firstLine="0"/>
        <w:jc w:val="left"/>
        <w:textAlignment w:val="auto"/>
        <w:outlineLvl w:val="1"/>
        <w:rPr>
          <w:rStyle w:val="138"/>
          <w:rFonts w:hint="default" w:ascii="Times New Roman" w:hAnsi="Times New Roman" w:cs="Times New Roman"/>
          <w:b/>
          <w:spacing w:val="0"/>
          <w:sz w:val="28"/>
          <w:szCs w:val="28"/>
          <w:lang w:val="en-US" w:eastAsia="zh-CN" w:bidi="ar-SA"/>
        </w:rPr>
      </w:pPr>
      <w:bookmarkStart w:id="49" w:name="_Toc10639370"/>
      <w:bookmarkStart w:id="50" w:name="_Toc13471"/>
      <w:r>
        <w:rPr>
          <w:rStyle w:val="138"/>
          <w:rFonts w:hint="default" w:ascii="Times New Roman" w:hAnsi="Times New Roman" w:cs="Times New Roman"/>
          <w:b/>
          <w:spacing w:val="0"/>
          <w:sz w:val="28"/>
          <w:szCs w:val="28"/>
          <w:lang w:val="en-US" w:eastAsia="zh-CN" w:bidi="ar-SA"/>
        </w:rPr>
        <w:t>2.5 Methods and procedures for disinfection</w:t>
      </w:r>
      <w:bookmarkEnd w:id="49"/>
      <w:bookmarkEnd w:id="50"/>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Times New Roman" w:hAnsi="Times New Roman" w:cs="Times New Roman"/>
          <w:spacing w:val="0"/>
          <w:sz w:val="24"/>
          <w:szCs w:val="24"/>
          <w:lang w:eastAsia="zh-CN"/>
        </w:rPr>
      </w:pPr>
      <w:r>
        <w:rPr>
          <w:rFonts w:hint="eastAsia" w:ascii="Times New Roman" w:hAnsi="Times New Roman" w:cs="Times New Roman"/>
          <w:spacing w:val="0"/>
          <w:sz w:val="24"/>
          <w:szCs w:val="24"/>
          <w:lang w:eastAsia="zh-CN"/>
        </w:rPr>
        <w:t>Besides general cleaning, the equipment system need little maintenance. The accurate regular field evaluation time interval is determined by Security Office and Safety committee. Maintenance measures below do advantage to the equipment’s longer service life and keep best work performance.</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spacing w:val="0"/>
          <w:sz w:val="24"/>
          <w:szCs w:val="24"/>
        </w:rPr>
      </w:pPr>
      <w:bookmarkStart w:id="51" w:name="_Toc18113"/>
      <w:r>
        <w:rPr>
          <w:rFonts w:hint="default" w:ascii="Times New Roman" w:hAnsi="Times New Roman" w:cs="Times New Roman"/>
          <w:spacing w:val="0"/>
          <w:sz w:val="24"/>
          <w:szCs w:val="24"/>
        </w:rPr>
        <w:t>2.5.1 Operation</w:t>
      </w:r>
      <w:bookmarkEnd w:id="51"/>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Times New Roman" w:hAnsi="Times New Roman" w:cs="Times New Roman"/>
          <w:spacing w:val="0"/>
          <w:sz w:val="24"/>
          <w:szCs w:val="24"/>
          <w:lang w:eastAsia="zh-CN"/>
        </w:rPr>
      </w:pPr>
      <w:r>
        <w:rPr>
          <w:rFonts w:hint="eastAsia" w:ascii="Times New Roman" w:hAnsi="Times New Roman" w:cs="Times New Roman"/>
          <w:spacing w:val="0"/>
          <w:sz w:val="24"/>
          <w:szCs w:val="24"/>
          <w:lang w:eastAsia="zh-CN"/>
        </w:rPr>
        <w:t>Biosafety Cabinet can work 24 hours around, all circuit and motors are fully protected. Leakage protector is necessary, we suggest to switch in leakage current protector on the socket or circuit control board of the machine, which is easy to realize.</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spacing w:val="0"/>
          <w:sz w:val="24"/>
          <w:szCs w:val="24"/>
        </w:rPr>
      </w:pPr>
      <w:bookmarkStart w:id="52" w:name="_Toc15303"/>
      <w:r>
        <w:rPr>
          <w:rFonts w:hint="default" w:ascii="Times New Roman" w:hAnsi="Times New Roman" w:cs="Times New Roman"/>
          <w:spacing w:val="0"/>
          <w:sz w:val="24"/>
          <w:szCs w:val="24"/>
        </w:rPr>
        <w:t>2.5</w:t>
      </w:r>
      <w:r>
        <w:rPr>
          <w:rFonts w:hint="eastAsia" w:ascii="Times New Roman" w:hAnsi="Times New Roman" w:cs="Times New Roman"/>
          <w:spacing w:val="0"/>
          <w:sz w:val="24"/>
          <w:szCs w:val="24"/>
        </w:rPr>
        <w:t>.</w:t>
      </w:r>
      <w:r>
        <w:rPr>
          <w:rFonts w:hint="default" w:ascii="Times New Roman" w:hAnsi="Times New Roman" w:cs="Times New Roman"/>
          <w:spacing w:val="0"/>
          <w:sz w:val="24"/>
          <w:szCs w:val="24"/>
        </w:rPr>
        <w:t>2 Structural material maintenance</w:t>
      </w:r>
      <w:bookmarkEnd w:id="52"/>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Times New Roman" w:hAnsi="Times New Roman" w:cs="Times New Roman"/>
          <w:spacing w:val="0"/>
          <w:sz w:val="24"/>
          <w:szCs w:val="24"/>
          <w:lang w:eastAsia="zh-CN"/>
        </w:rPr>
      </w:pPr>
      <w:r>
        <w:rPr>
          <w:rFonts w:hint="eastAsia" w:ascii="Times New Roman" w:hAnsi="Times New Roman" w:cs="Times New Roman"/>
          <w:spacing w:val="0"/>
          <w:sz w:val="24"/>
          <w:szCs w:val="24"/>
          <w:lang w:eastAsia="zh-CN"/>
        </w:rPr>
        <w:t>Form 1 list out the clean method for different materials</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Times New Roman" w:hAnsi="Times New Roman" w:cs="Times New Roman"/>
          <w:spacing w:val="0"/>
          <w:sz w:val="24"/>
          <w:szCs w:val="24"/>
          <w:lang w:eastAsia="zh-CN"/>
        </w:rPr>
      </w:pPr>
      <w:r>
        <w:rPr>
          <w:rFonts w:hint="eastAsia" w:ascii="Times New Roman" w:hAnsi="Times New Roman" w:cs="Times New Roman"/>
          <w:spacing w:val="0"/>
          <w:sz w:val="24"/>
          <w:szCs w:val="24"/>
          <w:lang w:eastAsia="zh-CN"/>
        </w:rPr>
        <w:t>Note: Special coat in the surface of equipment may be damaged if often use power with abrasive compound to do cleanness.</w:t>
      </w:r>
    </w:p>
    <w:tbl>
      <w:tblPr>
        <w:tblStyle w:val="88"/>
        <w:tblW w:w="9780" w:type="dxa"/>
        <w:jc w:val="center"/>
        <w:tblLayout w:type="fixed"/>
        <w:tblCellMar>
          <w:top w:w="0" w:type="dxa"/>
          <w:left w:w="108" w:type="dxa"/>
          <w:bottom w:w="0" w:type="dxa"/>
          <w:right w:w="108" w:type="dxa"/>
        </w:tblCellMar>
      </w:tblPr>
      <w:tblGrid>
        <w:gridCol w:w="1875"/>
        <w:gridCol w:w="7905"/>
      </w:tblGrid>
      <w:tr>
        <w:trPr>
          <w:jc w:val="center"/>
        </w:trPr>
        <w:tc>
          <w:tcPr>
            <w:tcW w:w="1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Material</w:t>
            </w:r>
          </w:p>
        </w:tc>
        <w:tc>
          <w:tcPr>
            <w:tcW w:w="790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Recommended clean method</w:t>
            </w:r>
          </w:p>
        </w:tc>
      </w:tr>
      <w:tr>
        <w:tblPrEx>
          <w:tblCellMar>
            <w:top w:w="0" w:type="dxa"/>
            <w:left w:w="108" w:type="dxa"/>
            <w:bottom w:w="0" w:type="dxa"/>
            <w:right w:w="108" w:type="dxa"/>
          </w:tblCellMar>
        </w:tblPrEx>
        <w:trPr>
          <w:trHeight w:val="769" w:hRule="atLeast"/>
          <w:jc w:val="center"/>
        </w:trPr>
        <w:tc>
          <w:tcPr>
            <w:tcW w:w="1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Stainless steel</w:t>
            </w:r>
          </w:p>
        </w:tc>
        <w:tc>
          <w:tcPr>
            <w:tcW w:w="790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Wipe the entire surface with a soft cotton cloth or towel soaked with concentrated liquid soap(like SWIPE, Mr. Clean, etc.), then wipe up the soap with another cotton cloth or towel soaked with clean hot or warm water, and then wipe the surface with a dry cotton cloth or towel rapidly. Clean the extra soap lather with dry cloth or towel.</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For the contaminated or dirty work surface or sump, use mild abrasive compound like SPIC or SPAN then wipe following above.</w:t>
            </w:r>
          </w:p>
        </w:tc>
      </w:tr>
      <w:tr>
        <w:tblPrEx>
          <w:tblCellMar>
            <w:top w:w="0" w:type="dxa"/>
            <w:left w:w="108" w:type="dxa"/>
            <w:bottom w:w="0" w:type="dxa"/>
            <w:right w:w="108" w:type="dxa"/>
          </w:tblCellMar>
        </w:tblPrEx>
        <w:trPr>
          <w:trHeight w:val="1004" w:hRule="atLeast"/>
          <w:jc w:val="center"/>
        </w:trPr>
        <w:tc>
          <w:tcPr>
            <w:tcW w:w="1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Surface coating</w:t>
            </w:r>
          </w:p>
        </w:tc>
        <w:tc>
          <w:tcPr>
            <w:tcW w:w="790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Use soft cotton cloth or towel(not lint) to wipe the surface with non-abrasive household cleanser like FANTASTIC or BON AMI, but not abrasive compound like AJAX or COMET</w:t>
            </w:r>
          </w:p>
        </w:tc>
      </w:tr>
    </w:tbl>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t>Form 1: Recommended clean method</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spacing w:val="0"/>
          <w:sz w:val="24"/>
          <w:szCs w:val="24"/>
        </w:rPr>
      </w:pPr>
      <w:bookmarkStart w:id="53" w:name="_Toc18723"/>
      <w:r>
        <w:rPr>
          <w:rFonts w:hint="default" w:ascii="Times New Roman" w:hAnsi="Times New Roman" w:cs="Times New Roman"/>
          <w:spacing w:val="0"/>
          <w:sz w:val="24"/>
          <w:szCs w:val="24"/>
        </w:rPr>
        <w:t>2.5.3 Clean process</w:t>
      </w:r>
      <w:bookmarkEnd w:id="53"/>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Times New Roman" w:hAnsi="Times New Roman" w:cs="Times New Roman"/>
          <w:spacing w:val="0"/>
          <w:sz w:val="24"/>
          <w:szCs w:val="24"/>
          <w:lang w:eastAsia="zh-CN"/>
        </w:rPr>
      </w:pPr>
      <w:r>
        <w:rPr>
          <w:rFonts w:hint="eastAsia" w:ascii="Times New Roman" w:hAnsi="Times New Roman" w:cs="Times New Roman"/>
          <w:spacing w:val="0"/>
          <w:sz w:val="24"/>
          <w:szCs w:val="24"/>
          <w:lang w:eastAsia="zh-CN"/>
        </w:rPr>
        <w:t>Raise the front glass window to make it easier to clean the whole inner workplace. The clean process is decided by agent and follow suggestions from safety office and safety committee.</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spacing w:val="0"/>
          <w:sz w:val="24"/>
          <w:szCs w:val="24"/>
        </w:rPr>
      </w:pPr>
      <w:bookmarkStart w:id="54" w:name="_Toc20410"/>
      <w:r>
        <w:rPr>
          <w:rFonts w:hint="default" w:ascii="Times New Roman" w:hAnsi="Times New Roman" w:cs="Times New Roman"/>
          <w:spacing w:val="0"/>
          <w:sz w:val="24"/>
          <w:szCs w:val="24"/>
        </w:rPr>
        <w:t xml:space="preserve">2.5.4 </w:t>
      </w:r>
      <w:bookmarkStart w:id="55" w:name="OLE_LINK1"/>
      <w:r>
        <w:rPr>
          <w:rFonts w:hint="default" w:ascii="Times New Roman" w:hAnsi="Times New Roman" w:cs="Times New Roman"/>
          <w:spacing w:val="0"/>
          <w:sz w:val="24"/>
          <w:szCs w:val="24"/>
        </w:rPr>
        <w:t>Vent tank</w:t>
      </w:r>
      <w:bookmarkEnd w:id="54"/>
      <w:bookmarkEnd w:id="55"/>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Times New Roman" w:hAnsi="Times New Roman" w:cs="Times New Roman"/>
          <w:spacing w:val="0"/>
          <w:sz w:val="24"/>
          <w:szCs w:val="24"/>
          <w:lang w:eastAsia="zh-CN"/>
        </w:rPr>
      </w:pPr>
      <w:r>
        <w:rPr>
          <w:rFonts w:hint="eastAsia" w:ascii="Times New Roman" w:hAnsi="Times New Roman" w:cs="Times New Roman"/>
          <w:spacing w:val="0"/>
          <w:sz w:val="24"/>
          <w:szCs w:val="24"/>
          <w:lang w:eastAsia="zh-CN"/>
        </w:rPr>
        <w:t xml:space="preserve">The sudden leaking of any liquid in workplace may be stayed on the workplace or flow into </w:t>
      </w:r>
      <w:bookmarkStart w:id="56" w:name="OLE_LINK4"/>
      <w:r>
        <w:rPr>
          <w:rFonts w:hint="eastAsia" w:ascii="Times New Roman" w:hAnsi="Times New Roman" w:cs="Times New Roman"/>
          <w:spacing w:val="0"/>
          <w:sz w:val="24"/>
          <w:szCs w:val="24"/>
          <w:lang w:eastAsia="zh-CN"/>
        </w:rPr>
        <w:t>Vent tank</w:t>
      </w:r>
      <w:bookmarkEnd w:id="56"/>
      <w:r>
        <w:rPr>
          <w:rFonts w:hint="eastAsia" w:ascii="Times New Roman" w:hAnsi="Times New Roman" w:cs="Times New Roman"/>
          <w:spacing w:val="0"/>
          <w:sz w:val="24"/>
          <w:szCs w:val="24"/>
          <w:lang w:eastAsia="zh-CN"/>
        </w:rPr>
        <w:t xml:space="preserve"> which is around the workplace. </w:t>
      </w:r>
      <w:bookmarkStart w:id="57" w:name="OLE_LINK5"/>
      <w:r>
        <w:rPr>
          <w:rFonts w:hint="eastAsia" w:ascii="Times New Roman" w:hAnsi="Times New Roman" w:cs="Times New Roman"/>
          <w:spacing w:val="0"/>
          <w:sz w:val="24"/>
          <w:szCs w:val="24"/>
          <w:lang w:eastAsia="zh-CN"/>
        </w:rPr>
        <w:t xml:space="preserve">Stainless Vent tank can use draining valve to dredge.Under normal condition, the draining valve should </w:t>
      </w:r>
      <w:bookmarkStart w:id="58" w:name="OLE_LINK6"/>
      <w:r>
        <w:rPr>
          <w:rFonts w:hint="eastAsia" w:ascii="Times New Roman" w:hAnsi="Times New Roman" w:cs="Times New Roman"/>
          <w:spacing w:val="0"/>
          <w:sz w:val="24"/>
          <w:szCs w:val="24"/>
          <w:lang w:eastAsia="zh-CN"/>
        </w:rPr>
        <w:t>keep close</w:t>
      </w:r>
      <w:bookmarkEnd w:id="58"/>
      <w:r>
        <w:rPr>
          <w:rFonts w:hint="eastAsia" w:ascii="Times New Roman" w:hAnsi="Times New Roman" w:cs="Times New Roman"/>
          <w:spacing w:val="0"/>
          <w:sz w:val="24"/>
          <w:szCs w:val="24"/>
          <w:lang w:eastAsia="zh-CN"/>
        </w:rPr>
        <w:t>d.</w:t>
      </w:r>
      <w:bookmarkEnd w:id="57"/>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Times New Roman" w:hAnsi="Times New Roman" w:cs="Times New Roman"/>
          <w:spacing w:val="0"/>
          <w:sz w:val="24"/>
          <w:szCs w:val="24"/>
          <w:lang w:eastAsia="zh-CN"/>
        </w:rPr>
      </w:pPr>
      <w:r>
        <w:rPr>
          <w:rFonts w:hint="eastAsia" w:ascii="Times New Roman" w:hAnsi="Times New Roman" w:cs="Times New Roman"/>
          <w:spacing w:val="0"/>
          <w:sz w:val="24"/>
          <w:szCs w:val="24"/>
          <w:lang w:eastAsia="zh-CN"/>
        </w:rPr>
        <w:t>Note: The Spillage could take NSF-49 as a reference.</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Times New Roman" w:hAnsi="Times New Roman" w:cs="Times New Roman"/>
          <w:spacing w:val="0"/>
          <w:sz w:val="24"/>
          <w:szCs w:val="24"/>
          <w:lang w:eastAsia="zh-CN"/>
        </w:rPr>
      </w:pPr>
      <w:r>
        <w:rPr>
          <w:rFonts w:hint="eastAsia" w:ascii="Times New Roman" w:hAnsi="Times New Roman" w:cs="Times New Roman"/>
          <w:spacing w:val="0"/>
          <w:sz w:val="24"/>
          <w:szCs w:val="24"/>
          <w:lang w:eastAsia="zh-CN"/>
        </w:rPr>
        <w:t xml:space="preserve">Before disinfection, please don’t move the front grating or </w:t>
      </w:r>
      <w:bookmarkStart w:id="59" w:name="OLE_LINK7"/>
      <w:r>
        <w:rPr>
          <w:rFonts w:hint="eastAsia" w:ascii="Times New Roman" w:hAnsi="Times New Roman" w:cs="Times New Roman"/>
          <w:spacing w:val="0"/>
          <w:sz w:val="24"/>
          <w:szCs w:val="24"/>
          <w:lang w:eastAsia="zh-CN"/>
        </w:rPr>
        <w:t>draining valve</w:t>
      </w:r>
      <w:bookmarkEnd w:id="59"/>
      <w:r>
        <w:rPr>
          <w:rFonts w:hint="eastAsia" w:ascii="Times New Roman" w:hAnsi="Times New Roman" w:cs="Times New Roman"/>
          <w:spacing w:val="0"/>
          <w:sz w:val="24"/>
          <w:szCs w:val="24"/>
          <w:lang w:eastAsia="zh-CN"/>
        </w:rPr>
        <w:t>.</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spacing w:val="0"/>
          <w:sz w:val="24"/>
          <w:szCs w:val="24"/>
        </w:rPr>
      </w:pPr>
      <w:bookmarkStart w:id="60" w:name="_Toc5156"/>
      <w:r>
        <w:rPr>
          <w:rFonts w:hint="default" w:ascii="Times New Roman" w:hAnsi="Times New Roman" w:cs="Times New Roman"/>
          <w:spacing w:val="0"/>
          <w:sz w:val="24"/>
          <w:szCs w:val="24"/>
        </w:rPr>
        <w:t xml:space="preserve">2.5.5 </w:t>
      </w:r>
      <w:bookmarkStart w:id="61" w:name="OLE_LINK8"/>
      <w:r>
        <w:rPr>
          <w:rFonts w:hint="default" w:ascii="Times New Roman" w:hAnsi="Times New Roman" w:cs="Times New Roman"/>
          <w:spacing w:val="0"/>
          <w:sz w:val="24"/>
          <w:szCs w:val="24"/>
        </w:rPr>
        <w:t>Necessary disinfection</w:t>
      </w:r>
      <w:bookmarkEnd w:id="60"/>
      <w:r>
        <w:rPr>
          <w:rFonts w:hint="default" w:ascii="Times New Roman" w:hAnsi="Times New Roman" w:cs="Times New Roman"/>
          <w:spacing w:val="0"/>
          <w:sz w:val="24"/>
          <w:szCs w:val="24"/>
        </w:rPr>
        <w:t xml:space="preserve"> </w:t>
      </w:r>
      <w:bookmarkEnd w:id="61"/>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Times New Roman" w:hAnsi="Times New Roman" w:cs="Times New Roman"/>
          <w:spacing w:val="0"/>
          <w:sz w:val="24"/>
          <w:szCs w:val="24"/>
          <w:lang w:eastAsia="zh-CN"/>
        </w:rPr>
      </w:pPr>
      <w:r>
        <w:rPr>
          <w:rFonts w:hint="eastAsia" w:ascii="Times New Roman" w:hAnsi="Times New Roman" w:cs="Times New Roman"/>
          <w:spacing w:val="0"/>
          <w:sz w:val="24"/>
          <w:szCs w:val="24"/>
          <w:lang w:eastAsia="zh-CN"/>
        </w:rPr>
        <w:t>-Before working</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Times New Roman" w:hAnsi="Times New Roman" w:cs="Times New Roman"/>
          <w:spacing w:val="0"/>
          <w:sz w:val="24"/>
          <w:szCs w:val="24"/>
          <w:lang w:eastAsia="zh-CN"/>
        </w:rPr>
      </w:pPr>
      <w:r>
        <w:rPr>
          <w:rFonts w:hint="eastAsia" w:ascii="Times New Roman" w:hAnsi="Times New Roman" w:cs="Times New Roman"/>
          <w:spacing w:val="0"/>
          <w:sz w:val="24"/>
          <w:szCs w:val="24"/>
          <w:lang w:eastAsia="zh-CN"/>
        </w:rPr>
        <w:t>-Before changing the filter</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Times New Roman" w:hAnsi="Times New Roman" w:cs="Times New Roman"/>
          <w:spacing w:val="0"/>
          <w:sz w:val="24"/>
          <w:szCs w:val="24"/>
          <w:lang w:eastAsia="zh-CN"/>
        </w:rPr>
      </w:pPr>
      <w:r>
        <w:rPr>
          <w:rFonts w:hint="eastAsia" w:ascii="Times New Roman" w:hAnsi="Times New Roman" w:cs="Times New Roman"/>
          <w:spacing w:val="0"/>
          <w:sz w:val="24"/>
          <w:szCs w:val="24"/>
          <w:lang w:eastAsia="zh-CN"/>
        </w:rPr>
        <w:t>-Before performance checking(unless it is a new machine and never used)</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Times New Roman" w:hAnsi="Times New Roman" w:cs="Times New Roman"/>
          <w:spacing w:val="0"/>
          <w:sz w:val="24"/>
          <w:szCs w:val="24"/>
          <w:lang w:eastAsia="zh-CN"/>
        </w:rPr>
      </w:pPr>
      <w:r>
        <w:rPr>
          <w:rFonts w:hint="eastAsia" w:ascii="Times New Roman" w:hAnsi="Times New Roman" w:cs="Times New Roman"/>
          <w:spacing w:val="0"/>
          <w:sz w:val="24"/>
          <w:szCs w:val="24"/>
          <w:lang w:eastAsia="zh-CN"/>
        </w:rPr>
        <w:t>-Before moving the equipment</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Times New Roman" w:hAnsi="Times New Roman" w:cs="Times New Roman"/>
          <w:spacing w:val="0"/>
          <w:sz w:val="24"/>
          <w:szCs w:val="24"/>
          <w:lang w:eastAsia="zh-CN"/>
        </w:rPr>
      </w:pPr>
      <w:r>
        <w:rPr>
          <w:rFonts w:hint="eastAsia" w:ascii="Times New Roman" w:hAnsi="Times New Roman" w:cs="Times New Roman"/>
          <w:spacing w:val="0"/>
          <w:sz w:val="24"/>
          <w:szCs w:val="24"/>
          <w:lang w:eastAsia="zh-CN"/>
        </w:rPr>
        <w:t xml:space="preserve">-Start an entirely different working program </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Times New Roman" w:hAnsi="Times New Roman" w:cs="Times New Roman"/>
          <w:spacing w:val="0"/>
          <w:sz w:val="24"/>
          <w:szCs w:val="24"/>
          <w:lang w:eastAsia="zh-CN"/>
        </w:rPr>
      </w:pPr>
      <w:r>
        <w:rPr>
          <w:rFonts w:hint="eastAsia" w:ascii="Times New Roman" w:hAnsi="Times New Roman" w:cs="Times New Roman"/>
          <w:spacing w:val="0"/>
          <w:sz w:val="24"/>
          <w:szCs w:val="24"/>
          <w:lang w:eastAsia="zh-CN"/>
        </w:rPr>
        <w:t>-When the safety office or safety committee requires</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Times New Roman" w:hAnsi="Times New Roman" w:cs="Times New Roman"/>
          <w:spacing w:val="0"/>
          <w:sz w:val="24"/>
          <w:szCs w:val="24"/>
          <w:lang w:eastAsia="zh-CN"/>
        </w:rPr>
      </w:pPr>
      <w:r>
        <w:rPr>
          <w:rFonts w:hint="eastAsia" w:ascii="Times New Roman" w:hAnsi="Times New Roman" w:cs="Times New Roman"/>
          <w:spacing w:val="0"/>
          <w:sz w:val="24"/>
          <w:szCs w:val="24"/>
          <w:lang w:eastAsia="zh-CN"/>
        </w:rPr>
        <w:t>Note: Only the safety office or safety committee can determine the right disinfection method.</w:t>
      </w:r>
    </w:p>
    <w:p>
      <w:pPr>
        <w:pStyle w:val="4"/>
        <w:keepNext/>
        <w:keepLines w:val="0"/>
        <w:pageBreakBefore w:val="0"/>
        <w:widowControl w:val="0"/>
        <w:kinsoku/>
        <w:wordWrap/>
        <w:overflowPunct/>
        <w:topLinePunct w:val="0"/>
        <w:autoSpaceDE/>
        <w:autoSpaceDN/>
        <w:bidi w:val="0"/>
        <w:adjustRightInd/>
        <w:snapToGrid/>
        <w:spacing w:beforeAutospacing="0" w:afterAutospacing="0" w:line="240" w:lineRule="auto"/>
        <w:ind w:firstLine="0"/>
        <w:jc w:val="left"/>
        <w:textAlignment w:val="auto"/>
        <w:outlineLvl w:val="1"/>
        <w:rPr>
          <w:rStyle w:val="138"/>
          <w:rFonts w:hint="default" w:ascii="Times New Roman" w:hAnsi="Times New Roman" w:cs="Times New Roman"/>
          <w:b/>
          <w:spacing w:val="0"/>
          <w:sz w:val="28"/>
          <w:szCs w:val="28"/>
          <w:lang w:val="en-US" w:eastAsia="zh-CN" w:bidi="ar-SA"/>
        </w:rPr>
      </w:pPr>
      <w:bookmarkStart w:id="62" w:name="_Toc10639371"/>
      <w:bookmarkStart w:id="63" w:name="_Toc20939"/>
      <w:r>
        <w:rPr>
          <w:rStyle w:val="138"/>
          <w:rFonts w:hint="default" w:ascii="Times New Roman" w:hAnsi="Times New Roman" w:cs="Times New Roman"/>
          <w:b/>
          <w:spacing w:val="0"/>
          <w:sz w:val="28"/>
          <w:szCs w:val="28"/>
          <w:lang w:val="en-US" w:eastAsia="zh-CN" w:bidi="ar-SA"/>
        </w:rPr>
        <w:t>2.6 Replacement part list</w:t>
      </w:r>
      <w:bookmarkEnd w:id="62"/>
      <w:bookmarkEnd w:id="63"/>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lang w:eastAsia="en-US"/>
        </w:rPr>
      </w:pPr>
      <w:r>
        <w:rPr>
          <w:rFonts w:hint="eastAsia" w:ascii="Times New Roman" w:hAnsi="Times New Roman" w:cs="Times New Roman"/>
          <w:spacing w:val="0"/>
          <w:sz w:val="24"/>
          <w:szCs w:val="24"/>
        </w:rPr>
        <w:t xml:space="preserve">BSC-4FA2 </w:t>
      </w:r>
      <w:r>
        <w:rPr>
          <w:rFonts w:hint="eastAsia" w:ascii="Times New Roman" w:hAnsi="Times New Roman" w:cs="Times New Roman"/>
          <w:spacing w:val="0"/>
          <w:sz w:val="24"/>
          <w:szCs w:val="24"/>
          <w:lang w:eastAsia="en-US"/>
        </w:rPr>
        <w:t>Replacement parts list</w:t>
      </w:r>
    </w:p>
    <w:tbl>
      <w:tblPr>
        <w:tblStyle w:val="88"/>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3402"/>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809" w:type="dxa"/>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No.</w:t>
            </w:r>
          </w:p>
        </w:tc>
        <w:tc>
          <w:tcPr>
            <w:tcW w:w="3402"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Designation</w:t>
            </w:r>
          </w:p>
        </w:tc>
        <w:tc>
          <w:tcPr>
            <w:tcW w:w="3686"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09" w:type="dxa"/>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@aat01</w:t>
            </w:r>
          </w:p>
        </w:tc>
        <w:tc>
          <w:tcPr>
            <w:tcW w:w="3402"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lang w:eastAsia="en-US"/>
              </w:rPr>
              <w:t>Lamp holder T8</w:t>
            </w:r>
          </w:p>
        </w:tc>
        <w:tc>
          <w:tcPr>
            <w:tcW w:w="3686"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FL011-W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809" w:type="dxa"/>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@aat02</w:t>
            </w:r>
          </w:p>
        </w:tc>
        <w:tc>
          <w:tcPr>
            <w:tcW w:w="3402" w:type="dxa"/>
            <w:vAlign w:val="center"/>
          </w:tcPr>
          <w:p>
            <w:pPr>
              <w:spacing w:after="156" w:afterLines="50" w:line="360" w:lineRule="exact"/>
              <w:jc w:val="left"/>
              <w:rPr>
                <w:rFonts w:hint="default" w:ascii="Times New Roman" w:hAnsi="Times New Roman" w:eastAsia="Tahoma" w:cs="Times New Roman"/>
                <w:spacing w:val="0"/>
                <w:sz w:val="24"/>
                <w:szCs w:val="24"/>
                <w:lang w:eastAsia="en-US"/>
              </w:rPr>
            </w:pPr>
            <w:r>
              <w:rPr>
                <w:rFonts w:hint="default" w:ascii="Times New Roman" w:hAnsi="Times New Roman" w:eastAsia="Tahoma" w:cs="Times New Roman"/>
                <w:spacing w:val="0"/>
                <w:sz w:val="24"/>
                <w:szCs w:val="24"/>
                <w:lang w:eastAsia="en-US"/>
              </w:rPr>
              <w:t>UV Lamp</w:t>
            </w:r>
          </w:p>
        </w:tc>
        <w:tc>
          <w:tcPr>
            <w:tcW w:w="3686"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T6 30W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@aat03</w:t>
            </w:r>
          </w:p>
        </w:tc>
        <w:tc>
          <w:tcPr>
            <w:tcW w:w="3402" w:type="dxa"/>
            <w:vAlign w:val="center"/>
          </w:tcPr>
          <w:p>
            <w:pPr>
              <w:spacing w:after="156" w:afterLines="50" w:line="360" w:lineRule="exact"/>
              <w:jc w:val="left"/>
              <w:rPr>
                <w:rFonts w:hint="default" w:ascii="Times New Roman" w:hAnsi="Times New Roman" w:eastAsia="Tahoma" w:cs="Times New Roman"/>
                <w:spacing w:val="0"/>
                <w:sz w:val="24"/>
                <w:szCs w:val="24"/>
                <w:lang w:eastAsia="en-US"/>
              </w:rPr>
            </w:pPr>
            <w:r>
              <w:rPr>
                <w:rFonts w:hint="default" w:ascii="Times New Roman" w:hAnsi="Times New Roman" w:eastAsia="Tahoma" w:cs="Times New Roman"/>
                <w:spacing w:val="0"/>
                <w:sz w:val="24"/>
                <w:szCs w:val="24"/>
              </w:rPr>
              <w:t>Fluorescent Lamp</w:t>
            </w:r>
          </w:p>
        </w:tc>
        <w:tc>
          <w:tcPr>
            <w:tcW w:w="3686"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宋体" w:cs="Times New Roman"/>
                <w:spacing w:val="0"/>
                <w:sz w:val="24"/>
                <w:szCs w:val="24"/>
              </w:rPr>
              <w:t>LED</w:t>
            </w:r>
            <w:r>
              <w:rPr>
                <w:rFonts w:hint="default" w:ascii="Times New Roman" w:hAnsi="Times New Roman" w:eastAsia="Tahoma" w:cs="Times New Roman"/>
                <w:spacing w:val="0"/>
                <w:sz w:val="24"/>
                <w:szCs w:val="24"/>
              </w:rPr>
              <w:t xml:space="preserve"> </w:t>
            </w:r>
            <w:r>
              <w:rPr>
                <w:rFonts w:hint="default" w:ascii="Times New Roman" w:hAnsi="Times New Roman" w:eastAsia="宋体" w:cs="Times New Roman"/>
                <w:spacing w:val="0"/>
                <w:sz w:val="24"/>
                <w:szCs w:val="24"/>
              </w:rPr>
              <w:t>1</w:t>
            </w:r>
            <w:r>
              <w:rPr>
                <w:rFonts w:hint="default" w:ascii="Times New Roman" w:hAnsi="Times New Roman" w:eastAsia="Tahoma" w:cs="Times New Roman"/>
                <w:spacing w:val="0"/>
                <w:sz w:val="24"/>
                <w:szCs w:val="24"/>
              </w:rPr>
              <w:t>8W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@aat04</w:t>
            </w:r>
          </w:p>
        </w:tc>
        <w:tc>
          <w:tcPr>
            <w:tcW w:w="3402"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UV lamp ballast</w:t>
            </w:r>
          </w:p>
        </w:tc>
        <w:tc>
          <w:tcPr>
            <w:tcW w:w="3686"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T6 30W TBE-232FWc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@aat0</w:t>
            </w:r>
            <w:r>
              <w:rPr>
                <w:rFonts w:hint="default" w:ascii="Times New Roman" w:hAnsi="Times New Roman" w:eastAsia="宋体" w:cs="Times New Roman"/>
                <w:spacing w:val="0"/>
                <w:sz w:val="24"/>
                <w:szCs w:val="24"/>
              </w:rPr>
              <w:t>5</w:t>
            </w:r>
          </w:p>
        </w:tc>
        <w:tc>
          <w:tcPr>
            <w:tcW w:w="3402"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Upper filter (Exhaust filter)</w:t>
            </w:r>
          </w:p>
        </w:tc>
        <w:tc>
          <w:tcPr>
            <w:tcW w:w="3686"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宋体" w:cs="Times New Roman"/>
                <w:spacing w:val="0"/>
                <w:sz w:val="24"/>
                <w:szCs w:val="24"/>
              </w:rPr>
              <w:t>8</w:t>
            </w:r>
            <w:r>
              <w:rPr>
                <w:rFonts w:hint="default" w:ascii="Times New Roman" w:hAnsi="Times New Roman" w:eastAsia="Tahoma" w:cs="Times New Roman"/>
                <w:spacing w:val="0"/>
                <w:sz w:val="24"/>
                <w:szCs w:val="24"/>
              </w:rPr>
              <w:t>00*4</w:t>
            </w:r>
            <w:r>
              <w:rPr>
                <w:rFonts w:hint="default" w:ascii="Times New Roman" w:hAnsi="Times New Roman" w:eastAsia="宋体" w:cs="Times New Roman"/>
                <w:spacing w:val="0"/>
                <w:sz w:val="24"/>
                <w:szCs w:val="24"/>
              </w:rPr>
              <w:t>3</w:t>
            </w:r>
            <w:r>
              <w:rPr>
                <w:rFonts w:hint="default" w:ascii="Times New Roman" w:hAnsi="Times New Roman" w:eastAsia="Tahoma" w:cs="Times New Roman"/>
                <w:spacing w:val="0"/>
                <w:sz w:val="24"/>
                <w:szCs w:val="24"/>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@aat0</w:t>
            </w:r>
            <w:r>
              <w:rPr>
                <w:rFonts w:hint="default" w:ascii="Times New Roman" w:hAnsi="Times New Roman" w:eastAsia="宋体" w:cs="Times New Roman"/>
                <w:spacing w:val="0"/>
                <w:sz w:val="24"/>
                <w:szCs w:val="24"/>
              </w:rPr>
              <w:t>6</w:t>
            </w:r>
          </w:p>
        </w:tc>
        <w:tc>
          <w:tcPr>
            <w:tcW w:w="3402"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Down flow filter (Supply filter)</w:t>
            </w:r>
          </w:p>
        </w:tc>
        <w:tc>
          <w:tcPr>
            <w:tcW w:w="3686"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1240*500*69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@aat0</w:t>
            </w:r>
            <w:r>
              <w:rPr>
                <w:rFonts w:hint="default" w:ascii="Times New Roman" w:hAnsi="Times New Roman" w:eastAsia="宋体" w:cs="Times New Roman"/>
                <w:spacing w:val="0"/>
                <w:sz w:val="24"/>
                <w:szCs w:val="24"/>
              </w:rPr>
              <w:t>7</w:t>
            </w:r>
          </w:p>
        </w:tc>
        <w:tc>
          <w:tcPr>
            <w:tcW w:w="3402" w:type="dxa"/>
            <w:vAlign w:val="center"/>
          </w:tcPr>
          <w:p>
            <w:pPr>
              <w:spacing w:after="156" w:afterLines="50" w:line="360" w:lineRule="exact"/>
              <w:jc w:val="left"/>
              <w:rPr>
                <w:rFonts w:hint="default" w:ascii="Times New Roman" w:hAnsi="Times New Roman" w:eastAsia="Tahoma" w:cs="Times New Roman"/>
                <w:spacing w:val="0"/>
                <w:sz w:val="24"/>
                <w:szCs w:val="24"/>
                <w:lang w:eastAsia="en-US"/>
              </w:rPr>
            </w:pPr>
            <w:r>
              <w:rPr>
                <w:rFonts w:hint="default" w:ascii="Times New Roman" w:hAnsi="Times New Roman" w:eastAsia="Tahoma" w:cs="Times New Roman"/>
                <w:spacing w:val="0"/>
                <w:sz w:val="24"/>
                <w:szCs w:val="24"/>
              </w:rPr>
              <w:t>Fan</w:t>
            </w:r>
          </w:p>
        </w:tc>
        <w:tc>
          <w:tcPr>
            <w:tcW w:w="3686"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 xml:space="preserve">Wheel DD10-6A  </w:t>
            </w:r>
            <w:r>
              <w:rPr>
                <w:rFonts w:hint="default" w:ascii="Times New Roman" w:hAnsi="Times New Roman" w:cs="Times New Roman"/>
                <w:spacing w:val="0"/>
                <w:sz w:val="24"/>
                <w:szCs w:val="24"/>
              </w:rPr>
              <w:t>1/2</w:t>
            </w:r>
            <w:r>
              <w:rPr>
                <w:rFonts w:hint="default" w:ascii="Times New Roman" w:hAnsi="Times New Roman" w:eastAsia="Tahoma" w:cs="Times New Roman"/>
                <w:spacing w:val="0"/>
                <w:sz w:val="24"/>
                <w:szCs w:val="24"/>
              </w:rPr>
              <w:t>P</w:t>
            </w:r>
          </w:p>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Motor 5SBA39GL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@aat</w:t>
            </w:r>
            <w:r>
              <w:rPr>
                <w:rFonts w:hint="default" w:ascii="Times New Roman" w:hAnsi="Times New Roman" w:eastAsia="宋体" w:cs="Times New Roman"/>
                <w:spacing w:val="0"/>
                <w:sz w:val="24"/>
                <w:szCs w:val="24"/>
              </w:rPr>
              <w:t>08</w:t>
            </w:r>
          </w:p>
        </w:tc>
        <w:tc>
          <w:tcPr>
            <w:tcW w:w="3402"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Control panel</w:t>
            </w:r>
          </w:p>
        </w:tc>
        <w:tc>
          <w:tcPr>
            <w:tcW w:w="3686"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lang w:eastAsia="en-US"/>
              </w:rPr>
              <w:t xml:space="preserve">LCD control </w:t>
            </w:r>
            <w:r>
              <w:rPr>
                <w:rFonts w:hint="default" w:ascii="Times New Roman" w:hAnsi="Times New Roman" w:eastAsia="Tahoma" w:cs="Times New Roman"/>
                <w:spacing w:val="0"/>
                <w:sz w:val="24"/>
                <w:szCs w:val="24"/>
              </w:rPr>
              <w:t>board</w:t>
            </w:r>
            <w:r>
              <w:rPr>
                <w:rFonts w:hint="default" w:ascii="Times New Roman" w:hAnsi="Times New Roman" w:eastAsia="Tahoma" w:cs="Times New Roman"/>
                <w:spacing w:val="0"/>
                <w:sz w:val="24"/>
                <w:szCs w:val="24"/>
                <w:lang w:eastAsia="en-US"/>
              </w:rPr>
              <w:t xml:space="preserve"> (strong circuit board, weak circuit board, display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@aat9</w:t>
            </w:r>
          </w:p>
        </w:tc>
        <w:tc>
          <w:tcPr>
            <w:tcW w:w="3402"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Remote control(with batteries)</w:t>
            </w:r>
          </w:p>
        </w:tc>
        <w:tc>
          <w:tcPr>
            <w:tcW w:w="3686" w:type="dxa"/>
            <w:vAlign w:val="center"/>
          </w:tcPr>
          <w:p>
            <w:pPr>
              <w:spacing w:after="156" w:afterLines="50" w:line="360" w:lineRule="exact"/>
              <w:jc w:val="left"/>
              <w:rPr>
                <w:rFonts w:hint="default" w:ascii="Times New Roman" w:hAnsi="Times New Roman" w:eastAsia="Tahoma" w:cs="Times New Roman"/>
                <w:spacing w:val="0"/>
                <w:sz w:val="24"/>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@aat10</w:t>
            </w:r>
          </w:p>
        </w:tc>
        <w:tc>
          <w:tcPr>
            <w:tcW w:w="3402"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 xml:space="preserve">Glass </w:t>
            </w:r>
          </w:p>
        </w:tc>
        <w:tc>
          <w:tcPr>
            <w:tcW w:w="3686" w:type="dxa"/>
            <w:vAlign w:val="center"/>
          </w:tcPr>
          <w:p>
            <w:pPr>
              <w:spacing w:after="156" w:afterLines="50" w:line="360" w:lineRule="exact"/>
              <w:jc w:val="left"/>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1314*700*6</w:t>
            </w:r>
            <w:r>
              <w:rPr>
                <w:rFonts w:hint="default" w:ascii="Times New Roman" w:hAnsi="Times New Roman" w:eastAsia="宋体" w:cs="Times New Roman"/>
                <w:spacing w:val="0"/>
                <w:sz w:val="24"/>
                <w:szCs w:val="24"/>
              </w:rPr>
              <w:t>.</w:t>
            </w:r>
            <w:r>
              <w:rPr>
                <w:rFonts w:hint="default" w:ascii="Times New Roman" w:hAnsi="Times New Roman" w:eastAsia="Tahoma" w:cs="Times New Roman"/>
                <w:spacing w:val="0"/>
                <w:sz w:val="24"/>
                <w:szCs w:val="24"/>
              </w:rPr>
              <w:t>76mm</w:t>
            </w:r>
          </w:p>
        </w:tc>
      </w:tr>
    </w:tbl>
    <w:p>
      <w:pPr>
        <w:spacing w:after="156" w:afterLines="50" w:line="360" w:lineRule="exact"/>
        <w:jc w:val="left"/>
        <w:rPr>
          <w:rFonts w:ascii="Times New Roman" w:hAnsi="Times New Roman" w:eastAsia="Tahoma" w:cs="Times New Roman"/>
          <w:spacing w:val="0"/>
          <w:sz w:val="24"/>
        </w:rPr>
      </w:pPr>
    </w:p>
    <w:p>
      <w:pPr>
        <w:spacing w:after="156" w:afterLines="50" w:line="360" w:lineRule="exact"/>
        <w:jc w:val="left"/>
        <w:rPr>
          <w:rFonts w:ascii="Times New Roman" w:hAnsi="Times New Roman" w:eastAsia="Tahoma" w:cs="Times New Roman"/>
          <w:spacing w:val="0"/>
          <w:sz w:val="24"/>
        </w:rPr>
      </w:pPr>
    </w:p>
    <w:p>
      <w:pPr>
        <w:spacing w:after="156" w:afterLines="50" w:line="360" w:lineRule="exact"/>
        <w:jc w:val="left"/>
        <w:rPr>
          <w:rFonts w:ascii="Times New Roman" w:hAnsi="Times New Roman" w:eastAsia="Tahoma" w:cs="Times New Roman"/>
          <w:spacing w:val="0"/>
          <w:sz w:val="24"/>
        </w:rPr>
      </w:pPr>
    </w:p>
    <w:p>
      <w:pPr>
        <w:spacing w:after="156" w:afterLines="50" w:line="360" w:lineRule="exact"/>
        <w:jc w:val="left"/>
        <w:rPr>
          <w:rFonts w:ascii="Times New Roman" w:hAnsi="Times New Roman" w:eastAsia="Tahoma" w:cs="Times New Roman"/>
          <w:spacing w:val="0"/>
          <w:sz w:val="24"/>
        </w:rPr>
      </w:pPr>
    </w:p>
    <w:p>
      <w:pPr>
        <w:widowControl/>
        <w:jc w:val="left"/>
        <w:rPr>
          <w:rFonts w:ascii="Times New Roman" w:hAnsi="Times New Roman" w:eastAsia="Tahoma" w:cs="Times New Roman"/>
          <w:spacing w:val="0"/>
          <w:sz w:val="24"/>
        </w:rPr>
      </w:pPr>
      <w:r>
        <w:rPr>
          <w:rFonts w:ascii="Times New Roman" w:hAnsi="Times New Roman" w:eastAsia="Tahoma" w:cs="Times New Roman"/>
          <w:spacing w:val="0"/>
          <w:sz w:val="24"/>
        </w:rPr>
        <w:br w:type="page"/>
      </w:r>
    </w:p>
    <w:p>
      <w:pPr>
        <w:pStyle w:val="4"/>
        <w:keepNext/>
        <w:keepLines w:val="0"/>
        <w:pageBreakBefore w:val="0"/>
        <w:widowControl w:val="0"/>
        <w:kinsoku/>
        <w:wordWrap/>
        <w:overflowPunct/>
        <w:topLinePunct w:val="0"/>
        <w:autoSpaceDE/>
        <w:autoSpaceDN/>
        <w:bidi w:val="0"/>
        <w:adjustRightInd/>
        <w:snapToGrid/>
        <w:spacing w:beforeAutospacing="0" w:afterAutospacing="0" w:line="240" w:lineRule="auto"/>
        <w:ind w:firstLine="0"/>
        <w:jc w:val="left"/>
        <w:textAlignment w:val="auto"/>
        <w:outlineLvl w:val="1"/>
        <w:rPr>
          <w:rStyle w:val="138"/>
          <w:rFonts w:hint="default" w:ascii="Times New Roman" w:hAnsi="Times New Roman" w:cs="Times New Roman"/>
          <w:b/>
          <w:spacing w:val="0"/>
          <w:sz w:val="28"/>
          <w:szCs w:val="28"/>
          <w:lang w:val="en-US" w:eastAsia="zh-CN" w:bidi="ar-SA"/>
        </w:rPr>
      </w:pPr>
      <w:bookmarkStart w:id="64" w:name="_Toc32213"/>
      <w:bookmarkStart w:id="65" w:name="_Toc10639372"/>
      <w:r>
        <w:rPr>
          <w:rStyle w:val="138"/>
          <w:rFonts w:hint="default" w:ascii="Times New Roman" w:hAnsi="Times New Roman" w:cs="Times New Roman"/>
          <w:b/>
          <w:spacing w:val="0"/>
          <w:sz w:val="28"/>
          <w:szCs w:val="28"/>
          <w:lang w:val="en-US" w:eastAsia="zh-CN" w:bidi="ar-SA"/>
        </w:rPr>
        <w:t>2.7 Wiring diagram</w:t>
      </w:r>
      <w:bookmarkEnd w:id="64"/>
      <w:bookmarkEnd w:id="65"/>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drawing>
          <wp:inline distT="0" distB="0" distL="0" distR="0">
            <wp:extent cx="7868920" cy="5638165"/>
            <wp:effectExtent l="0" t="0" r="635"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41"/>
                    <a:srcRect/>
                    <a:stretch>
                      <a:fillRect/>
                    </a:stretch>
                  </pic:blipFill>
                  <pic:spPr>
                    <a:xfrm rot="5400000">
                      <a:off x="0" y="0"/>
                      <a:ext cx="7868920" cy="5638165"/>
                    </a:xfrm>
                    <a:prstGeom prst="rect">
                      <a:avLst/>
                    </a:prstGeom>
                    <a:noFill/>
                    <a:ln w="9525">
                      <a:noFill/>
                      <a:miter lim="800000"/>
                      <a:headEnd/>
                      <a:tailEnd/>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sectPr>
          <w:headerReference r:id="rId11" w:type="default"/>
          <w:footerReference r:id="rId12" w:type="default"/>
          <w:pgSz w:w="11906" w:h="16838"/>
          <w:pgMar w:top="1440" w:right="1080" w:bottom="1440" w:left="1080" w:header="851" w:footer="567"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Times New Roman" w:hAnsi="Times New Roman" w:cs="Times New Roman"/>
          <w:spacing w:val="0"/>
          <w:sz w:val="24"/>
          <w:szCs w:val="24"/>
        </w:rPr>
        <w:t>Picture 15</w:t>
      </w:r>
    </w:p>
    <w:p>
      <w:pPr>
        <w:pStyle w:val="3"/>
        <w:keepNext/>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Times New Roman" w:hAnsi="Times New Roman" w:eastAsia="Times New Roman" w:cs="Times New Roman"/>
          <w:spacing w:val="0"/>
          <w:sz w:val="32"/>
          <w:szCs w:val="32"/>
          <w:lang w:val="en-US" w:eastAsia="zh-CN"/>
        </w:rPr>
      </w:pPr>
      <w:bookmarkStart w:id="66" w:name="_Toc10639373"/>
      <w:bookmarkStart w:id="67" w:name="_Toc31145"/>
      <w:r>
        <w:rPr>
          <w:rFonts w:hint="default" w:ascii="Times New Roman" w:hAnsi="Times New Roman" w:eastAsia="Times New Roman" w:cs="Times New Roman"/>
          <w:spacing w:val="0"/>
          <w:sz w:val="32"/>
          <w:szCs w:val="32"/>
          <w:lang w:val="en-US" w:eastAsia="zh-CN"/>
        </w:rPr>
        <w:t>3．Common faults &amp; solution</w:t>
      </w:r>
      <w:bookmarkEnd w:id="66"/>
      <w:bookmarkEnd w:id="67"/>
    </w:p>
    <w:p>
      <w:pPr>
        <w:pStyle w:val="4"/>
        <w:keepNext/>
        <w:keepLines w:val="0"/>
        <w:pageBreakBefore w:val="0"/>
        <w:widowControl w:val="0"/>
        <w:kinsoku/>
        <w:wordWrap/>
        <w:overflowPunct/>
        <w:topLinePunct w:val="0"/>
        <w:autoSpaceDE/>
        <w:autoSpaceDN/>
        <w:bidi w:val="0"/>
        <w:adjustRightInd/>
        <w:snapToGrid/>
        <w:spacing w:beforeAutospacing="0" w:afterAutospacing="0" w:line="240" w:lineRule="auto"/>
        <w:ind w:firstLine="0"/>
        <w:jc w:val="left"/>
        <w:textAlignment w:val="auto"/>
        <w:outlineLvl w:val="1"/>
        <w:rPr>
          <w:rStyle w:val="138"/>
          <w:rFonts w:hint="default" w:ascii="Times New Roman" w:hAnsi="Times New Roman" w:cs="Times New Roman"/>
          <w:b/>
          <w:spacing w:val="0"/>
          <w:sz w:val="28"/>
          <w:szCs w:val="28"/>
          <w:lang w:val="en-US" w:eastAsia="zh-CN" w:bidi="ar-SA"/>
        </w:rPr>
      </w:pPr>
      <w:bookmarkStart w:id="68" w:name="_Toc10639374"/>
      <w:bookmarkStart w:id="69" w:name="_Toc14724"/>
      <w:r>
        <w:rPr>
          <w:rStyle w:val="138"/>
          <w:rFonts w:hint="default" w:ascii="Times New Roman" w:hAnsi="Times New Roman" w:cs="Times New Roman"/>
          <w:b/>
          <w:spacing w:val="0"/>
          <w:sz w:val="28"/>
          <w:szCs w:val="28"/>
          <w:lang w:val="en-US" w:eastAsia="zh-CN" w:bidi="ar-SA"/>
        </w:rPr>
        <w:t>3.1 Common faults &amp; solution</w:t>
      </w:r>
      <w:bookmarkEnd w:id="68"/>
      <w:bookmarkEnd w:id="69"/>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spacing w:val="0"/>
          <w:sz w:val="24"/>
          <w:szCs w:val="24"/>
        </w:rPr>
      </w:pPr>
      <w:bookmarkStart w:id="70" w:name="_Toc458064405"/>
      <w:bookmarkStart w:id="71" w:name="_Toc1629"/>
      <w:r>
        <w:rPr>
          <w:rFonts w:hint="default" w:ascii="Times New Roman" w:hAnsi="Times New Roman" w:cs="Times New Roman"/>
          <w:spacing w:val="0"/>
          <w:sz w:val="24"/>
          <w:szCs w:val="24"/>
        </w:rPr>
        <w:t>3.1.1 Warning and reminder</w:t>
      </w:r>
      <w:bookmarkEnd w:id="70"/>
      <w:bookmarkEnd w:id="71"/>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Digital display of pressure difference, digital velocity display, audible and visual alarm system.</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b/>
          <w:spacing w:val="0"/>
          <w:sz w:val="24"/>
          <w:szCs w:val="24"/>
        </w:rPr>
      </w:pPr>
      <w:bookmarkStart w:id="72" w:name="_Toc458064406"/>
      <w:r>
        <w:rPr>
          <w:rFonts w:ascii="Times New Roman" w:hAnsi="Times New Roman" w:eastAsia="Tahoma" w:cs="Times New Roman"/>
          <w:spacing w:val="0"/>
          <w:sz w:val="24"/>
          <w:szCs w:val="24"/>
        </w:rPr>
        <w:t>1) Over safety height alarm for front window.</w:t>
      </w:r>
      <w:bookmarkEnd w:id="72"/>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 xml:space="preserve">There will be audio and visual alarm when front window is lifting over safety height. Same time LCD display will twinkle exclamation mark. Then just adjust the height of the front window.(Front window height setting value is </w:t>
      </w:r>
      <w:r>
        <w:rPr>
          <w:rFonts w:hint="eastAsia" w:ascii="Times New Roman" w:hAnsi="Times New Roman" w:eastAsia="宋体" w:cs="Times New Roman"/>
          <w:spacing w:val="0"/>
          <w:sz w:val="24"/>
          <w:szCs w:val="24"/>
        </w:rPr>
        <w:t>10inch</w:t>
      </w:r>
      <w:r>
        <w:rPr>
          <w:rFonts w:ascii="Times New Roman" w:hAnsi="Times New Roman" w:eastAsia="Tahoma" w:cs="Times New Roman"/>
          <w:spacing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b/>
          <w:spacing w:val="0"/>
          <w:sz w:val="24"/>
          <w:szCs w:val="24"/>
        </w:rPr>
      </w:pPr>
      <w:bookmarkStart w:id="73" w:name="_Toc458064407"/>
      <w:r>
        <w:rPr>
          <w:rFonts w:ascii="Times New Roman" w:hAnsi="Times New Roman" w:eastAsia="Tahoma" w:cs="Times New Roman"/>
          <w:spacing w:val="0"/>
          <w:sz w:val="24"/>
          <w:szCs w:val="24"/>
        </w:rPr>
        <w:t>2) HEPA filter pressure difference alarm.</w:t>
      </w:r>
      <w:bookmarkEnd w:id="73"/>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There will be audio and visual alarm if pressure of air supply filter or exhaust filter can’t meet present value, at the same time LCD display will twinkle exclamation mark. Remind the operator to replace the filter immediately to protect the operator’s safety.</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b/>
          <w:spacing w:val="0"/>
          <w:sz w:val="24"/>
          <w:szCs w:val="24"/>
        </w:rPr>
      </w:pPr>
      <w:bookmarkStart w:id="74" w:name="_Toc458064408"/>
      <w:r>
        <w:rPr>
          <w:rFonts w:ascii="Times New Roman" w:hAnsi="Times New Roman" w:eastAsia="Tahoma" w:cs="Times New Roman"/>
          <w:spacing w:val="0"/>
          <w:sz w:val="24"/>
          <w:szCs w:val="24"/>
        </w:rPr>
        <w:t>3) Velocity fluctuation alarm.</w:t>
      </w:r>
      <w:bookmarkEnd w:id="74"/>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 xml:space="preserve">There will be audio and visual alarm if the inflow velocity and down flow velocity below 20% of the standard value, namely, inflow velocity below </w:t>
      </w:r>
      <w:r>
        <w:rPr>
          <w:rFonts w:hint="eastAsia" w:ascii="Times New Roman" w:hAnsi="Times New Roman" w:eastAsia="宋体" w:cs="Times New Roman"/>
          <w:spacing w:val="0"/>
          <w:sz w:val="24"/>
          <w:szCs w:val="24"/>
          <w:lang w:val="en-US" w:eastAsia="zh-CN"/>
        </w:rPr>
        <w:t>83</w:t>
      </w:r>
      <w:r>
        <w:rPr>
          <w:rFonts w:hint="eastAsia" w:ascii="Times New Roman" w:hAnsi="Times New Roman" w:eastAsia="宋体" w:cs="Times New Roman"/>
          <w:spacing w:val="0"/>
          <w:sz w:val="24"/>
          <w:szCs w:val="24"/>
        </w:rPr>
        <w:t>FPM</w:t>
      </w:r>
      <w:r>
        <w:rPr>
          <w:rFonts w:ascii="Times New Roman" w:hAnsi="Times New Roman" w:eastAsia="Tahoma" w:cs="Times New Roman"/>
          <w:spacing w:val="0"/>
          <w:sz w:val="24"/>
          <w:szCs w:val="24"/>
        </w:rPr>
        <w:t xml:space="preserve">, down flow velocity below </w:t>
      </w:r>
      <w:r>
        <w:rPr>
          <w:rFonts w:hint="eastAsia" w:ascii="Times New Roman" w:hAnsi="Times New Roman" w:eastAsia="宋体" w:cs="Times New Roman"/>
          <w:spacing w:val="0"/>
          <w:sz w:val="24"/>
          <w:szCs w:val="24"/>
          <w:lang w:val="en-US" w:eastAsia="zh-CN"/>
        </w:rPr>
        <w:t>51</w:t>
      </w:r>
      <w:r>
        <w:rPr>
          <w:rFonts w:hint="eastAsia" w:ascii="Times New Roman" w:hAnsi="Times New Roman" w:eastAsia="宋体" w:cs="Times New Roman"/>
          <w:spacing w:val="0"/>
          <w:sz w:val="24"/>
          <w:szCs w:val="24"/>
        </w:rPr>
        <w:t>FPM</w:t>
      </w:r>
      <w:r>
        <w:rPr>
          <w:rFonts w:ascii="Times New Roman" w:hAnsi="Times New Roman" w:eastAsia="Tahoma" w:cs="Times New Roman"/>
          <w:spacing w:val="0"/>
          <w:sz w:val="24"/>
          <w:szCs w:val="24"/>
        </w:rPr>
        <w:t>, at the same time LCD display will twinkle exclamation mark to remind the operator pay attention.</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spacing w:val="0"/>
          <w:sz w:val="24"/>
          <w:szCs w:val="24"/>
        </w:rPr>
      </w:pPr>
      <w:bookmarkStart w:id="75" w:name="_Toc18240"/>
      <w:bookmarkStart w:id="76" w:name="_Toc458064409"/>
      <w:r>
        <w:rPr>
          <w:rFonts w:hint="default" w:ascii="Times New Roman" w:hAnsi="Times New Roman" w:cs="Times New Roman"/>
          <w:spacing w:val="0"/>
          <w:sz w:val="24"/>
          <w:szCs w:val="24"/>
        </w:rPr>
        <w:t>3.1.2 Trouble shooting</w:t>
      </w:r>
      <w:bookmarkEnd w:id="75"/>
      <w:bookmarkEnd w:id="76"/>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Please confirm whether the power is connected or not, whether the power cord is obvious damaged, whether the fuse is good before the fault diagnosis.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spacing w:val="0"/>
          <w:sz w:val="24"/>
          <w:szCs w:val="24"/>
        </w:rPr>
        <w:sectPr>
          <w:pgSz w:w="11906" w:h="16838"/>
          <w:pgMar w:top="1440" w:right="1080" w:bottom="1440" w:left="1080" w:header="851" w:footer="567" w:gutter="0"/>
          <w:pgBorders>
            <w:top w:val="none" w:sz="0" w:space="0"/>
            <w:left w:val="none" w:sz="0" w:space="0"/>
            <w:bottom w:val="none" w:sz="0" w:space="0"/>
            <w:right w:val="none" w:sz="0" w:space="0"/>
          </w:pgBorders>
          <w:pgNumType w:fmt="decimal"/>
          <w:cols w:space="720" w:num="1"/>
          <w:docGrid w:type="lines" w:linePitch="312" w:charSpace="0"/>
        </w:sectPr>
      </w:pPr>
    </w:p>
    <w:tbl>
      <w:tblPr>
        <w:tblStyle w:val="89"/>
        <w:tblW w:w="9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1"/>
        <w:gridCol w:w="8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Faults</w:t>
            </w:r>
          </w:p>
        </w:tc>
        <w:tc>
          <w:tcPr>
            <w:tcW w:w="800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Measures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Equipment doesn’t work</w:t>
            </w:r>
          </w:p>
        </w:tc>
        <w:tc>
          <w:tcPr>
            <w:tcW w:w="800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宋体" w:cs="Times New Roman"/>
                <w:spacing w:val="0"/>
                <w:sz w:val="24"/>
                <w:szCs w:val="24"/>
              </w:rPr>
              <w:t>(a)C</w:t>
            </w:r>
            <w:r>
              <w:rPr>
                <w:rFonts w:hint="default" w:ascii="Times New Roman" w:hAnsi="Times New Roman" w:eastAsia="Tahoma" w:cs="Times New Roman"/>
                <w:spacing w:val="0"/>
                <w:sz w:val="24"/>
                <w:szCs w:val="24"/>
              </w:rPr>
              <w:t>heck whether the power socket inserted tightly</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宋体" w:cs="Times New Roman"/>
                <w:spacing w:val="0"/>
                <w:sz w:val="24"/>
                <w:szCs w:val="24"/>
              </w:rPr>
              <w:t>(b)C</w:t>
            </w:r>
            <w:r>
              <w:rPr>
                <w:rFonts w:hint="default" w:ascii="Times New Roman" w:hAnsi="Times New Roman" w:eastAsia="Tahoma" w:cs="Times New Roman"/>
                <w:spacing w:val="0"/>
                <w:sz w:val="24"/>
                <w:szCs w:val="24"/>
              </w:rPr>
              <w:t>heck whether these three insurance tube of circuit board burned out :zero line insurance tube F3 12.5A, fire line insurance tube F2 12.5A, transformer insurance tube F1 125 m</w:t>
            </w:r>
            <w:r>
              <w:rPr>
                <w:rFonts w:hint="default" w:ascii="Times New Roman" w:hAnsi="Times New Roman" w:eastAsia="宋体" w:cs="Times New Roman"/>
                <w:spacing w:val="0"/>
                <w:sz w:val="24"/>
                <w:szCs w:val="24"/>
              </w:rPr>
              <w:t>A</w:t>
            </w:r>
            <w:r>
              <w:rPr>
                <w:rFonts w:hint="default" w:ascii="Times New Roman" w:hAnsi="Times New Roman" w:eastAsia="Tahoma" w:cs="Times New Roman"/>
                <w:spacing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bookmarkStart w:id="77" w:name="OLE_LINK3"/>
            <w:r>
              <w:rPr>
                <w:rFonts w:hint="default" w:ascii="Times New Roman" w:hAnsi="Times New Roman" w:eastAsia="宋体" w:cs="Times New Roman"/>
                <w:spacing w:val="0"/>
                <w:sz w:val="24"/>
                <w:szCs w:val="24"/>
              </w:rPr>
              <w:t>(c)</w:t>
            </w:r>
            <w:r>
              <w:rPr>
                <w:rFonts w:hint="default" w:ascii="Times New Roman" w:hAnsi="Times New Roman" w:eastAsia="Tahoma" w:cs="Times New Roman"/>
                <w:spacing w:val="0"/>
                <w:sz w:val="24"/>
                <w:szCs w:val="24"/>
              </w:rPr>
              <w:t>Transformer fault</w:t>
            </w:r>
            <w:bookmarkEnd w:id="77"/>
            <w:r>
              <w:rPr>
                <w:rFonts w:hint="default" w:ascii="Times New Roman" w:hAnsi="Times New Roman" w:eastAsia="Tahoma" w:cs="Times New Roman"/>
                <w:spacing w:val="0"/>
                <w:sz w:val="24"/>
                <w:szCs w:val="24"/>
              </w:rPr>
              <w:t xml:space="preserve"> or cable poor contact can lead to circuit board working voltage abnormal.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Blower doesn’t work</w:t>
            </w:r>
          </w:p>
        </w:tc>
        <w:tc>
          <w:tcPr>
            <w:tcW w:w="800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(a)Check whether the motor is broken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 xml:space="preserve">(b)If components or the </w:t>
            </w:r>
            <w:r>
              <w:rPr>
                <w:rFonts w:hint="default" w:ascii="Times New Roman" w:hAnsi="Times New Roman" w:cs="Times New Roman"/>
                <w:spacing w:val="0"/>
                <w:sz w:val="24"/>
                <w:szCs w:val="24"/>
              </w:rPr>
              <w:fldChar w:fldCharType="begin"/>
            </w:r>
            <w:r>
              <w:rPr>
                <w:rFonts w:hint="default" w:ascii="Times New Roman" w:hAnsi="Times New Roman" w:cs="Times New Roman"/>
                <w:spacing w:val="0"/>
                <w:sz w:val="24"/>
                <w:szCs w:val="24"/>
              </w:rPr>
              <w:instrText xml:space="preserve"> HYPERLINK "F:/Youdao/Dict/6.3.69.4001/resultui/frame/javascript:void(0);" </w:instrText>
            </w:r>
            <w:r>
              <w:rPr>
                <w:rFonts w:hint="default" w:ascii="Times New Roman" w:hAnsi="Times New Roman" w:cs="Times New Roman"/>
                <w:spacing w:val="0"/>
                <w:sz w:val="24"/>
                <w:szCs w:val="24"/>
              </w:rPr>
              <w:fldChar w:fldCharType="separate"/>
            </w:r>
            <w:r>
              <w:rPr>
                <w:rFonts w:hint="default" w:ascii="Times New Roman" w:hAnsi="Times New Roman" w:eastAsia="Tahoma" w:cs="Times New Roman"/>
                <w:spacing w:val="0"/>
                <w:sz w:val="24"/>
                <w:szCs w:val="24"/>
              </w:rPr>
              <w:t>circuit</w:t>
            </w:r>
            <w:r>
              <w:rPr>
                <w:rFonts w:hint="default" w:ascii="Times New Roman" w:hAnsi="Times New Roman" w:eastAsia="Tahoma" w:cs="Times New Roman"/>
                <w:spacing w:val="0"/>
                <w:sz w:val="24"/>
                <w:szCs w:val="24"/>
              </w:rPr>
              <w:fldChar w:fldCharType="end"/>
            </w:r>
            <w:r>
              <w:rPr>
                <w:rFonts w:hint="default" w:ascii="Times New Roman" w:hAnsi="Times New Roman" w:eastAsia="Tahoma" w:cs="Times New Roman"/>
                <w:spacing w:val="0"/>
                <w:sz w:val="24"/>
                <w:szCs w:val="24"/>
              </w:rPr>
              <w:t xml:space="preserve"> of control panel is broken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 xml:space="preserve">(c)Check whether the </w:t>
            </w:r>
            <w:r>
              <w:rPr>
                <w:rFonts w:hint="default" w:ascii="Times New Roman" w:hAnsi="Times New Roman" w:cs="Times New Roman"/>
                <w:spacing w:val="0"/>
                <w:sz w:val="24"/>
                <w:szCs w:val="24"/>
              </w:rPr>
              <w:fldChar w:fldCharType="begin"/>
            </w:r>
            <w:r>
              <w:rPr>
                <w:rFonts w:hint="default" w:ascii="Times New Roman" w:hAnsi="Times New Roman" w:cs="Times New Roman"/>
                <w:spacing w:val="0"/>
                <w:sz w:val="24"/>
                <w:szCs w:val="24"/>
              </w:rPr>
              <w:instrText xml:space="preserve"> HYPERLINK "F:/Youdao/Dict/6.3.69.4001/resultui/frame/javascript:void(0);" </w:instrText>
            </w:r>
            <w:r>
              <w:rPr>
                <w:rFonts w:hint="default" w:ascii="Times New Roman" w:hAnsi="Times New Roman" w:cs="Times New Roman"/>
                <w:spacing w:val="0"/>
                <w:sz w:val="24"/>
                <w:szCs w:val="24"/>
              </w:rPr>
              <w:fldChar w:fldCharType="separate"/>
            </w:r>
            <w:r>
              <w:rPr>
                <w:rFonts w:hint="default" w:ascii="Times New Roman" w:hAnsi="Times New Roman" w:eastAsia="Tahoma" w:cs="Times New Roman"/>
                <w:spacing w:val="0"/>
                <w:sz w:val="24"/>
                <w:szCs w:val="24"/>
              </w:rPr>
              <w:t>circuit</w:t>
            </w:r>
            <w:r>
              <w:rPr>
                <w:rFonts w:hint="default" w:ascii="Times New Roman" w:hAnsi="Times New Roman" w:eastAsia="Tahoma" w:cs="Times New Roman"/>
                <w:spacing w:val="0"/>
                <w:sz w:val="24"/>
                <w:szCs w:val="24"/>
              </w:rPr>
              <w:fldChar w:fldCharType="end"/>
            </w:r>
            <w:r>
              <w:rPr>
                <w:rFonts w:hint="default" w:ascii="Times New Roman" w:hAnsi="Times New Roman" w:eastAsia="Tahoma" w:cs="Times New Roman"/>
                <w:spacing w:val="0"/>
                <w:sz w:val="24"/>
                <w:szCs w:val="24"/>
              </w:rPr>
              <w:t xml:space="preserve"> is well</w:t>
            </w:r>
            <w:r>
              <w:rPr>
                <w:rFonts w:hint="default" w:ascii="Times New Roman" w:hAnsi="Times New Roman" w:eastAsia="宋体" w:cs="Times New Roman"/>
                <w:spacing w:val="0"/>
                <w:sz w:val="24"/>
                <w:szCs w:val="24"/>
              </w:rPr>
              <w:t xml:space="preserve"> connection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宋体" w:cs="Times New Roman"/>
                <w:spacing w:val="0"/>
                <w:sz w:val="24"/>
                <w:szCs w:val="24"/>
              </w:rPr>
              <w:t>(d)</w:t>
            </w:r>
            <w:r>
              <w:rPr>
                <w:rFonts w:hint="default" w:ascii="Times New Roman" w:hAnsi="Times New Roman" w:eastAsia="Tahoma" w:cs="Times New Roman"/>
                <w:spacing w:val="0"/>
                <w:sz w:val="24"/>
                <w:szCs w:val="24"/>
              </w:rPr>
              <w:t>Check whether the blower circuit board fuse F4 6.3 A is burn out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 xml:space="preserve">Motor with </w:t>
            </w:r>
            <w:bookmarkStart w:id="78" w:name="OLE_LINK11"/>
            <w:r>
              <w:rPr>
                <w:rFonts w:hint="default" w:ascii="Times New Roman" w:hAnsi="Times New Roman" w:eastAsia="Tahoma" w:cs="Times New Roman"/>
                <w:spacing w:val="0"/>
                <w:sz w:val="24"/>
                <w:szCs w:val="24"/>
              </w:rPr>
              <w:t>buzzing</w:t>
            </w:r>
            <w:bookmarkEnd w:id="78"/>
          </w:p>
        </w:tc>
        <w:tc>
          <w:tcPr>
            <w:tcW w:w="800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宋体" w:cs="Times New Roman"/>
                <w:spacing w:val="0"/>
                <w:sz w:val="24"/>
                <w:szCs w:val="24"/>
              </w:rPr>
              <w:t>(a)</w:t>
            </w:r>
            <w:r>
              <w:rPr>
                <w:rFonts w:hint="default" w:ascii="Times New Roman" w:hAnsi="Times New Roman" w:eastAsia="Tahoma" w:cs="Times New Roman"/>
                <w:spacing w:val="0"/>
                <w:sz w:val="24"/>
                <w:szCs w:val="24"/>
              </w:rPr>
              <w:t>Replace motor</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宋体" w:cs="Times New Roman"/>
                <w:spacing w:val="0"/>
                <w:sz w:val="24"/>
                <w:szCs w:val="24"/>
              </w:rPr>
              <w:t>(b)</w:t>
            </w:r>
            <w:r>
              <w:rPr>
                <w:rFonts w:hint="default" w:ascii="Times New Roman" w:hAnsi="Times New Roman" w:eastAsia="Tahoma" w:cs="Times New Roman"/>
                <w:spacing w:val="0"/>
                <w:sz w:val="24"/>
                <w:szCs w:val="24"/>
              </w:rPr>
              <w:t>Low fan speed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fluorescent /UV lamp doesn’t work</w:t>
            </w:r>
          </w:p>
        </w:tc>
        <w:tc>
          <w:tcPr>
            <w:tcW w:w="800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宋体" w:cs="Times New Roman"/>
                <w:spacing w:val="0"/>
                <w:sz w:val="24"/>
                <w:szCs w:val="24"/>
              </w:rPr>
              <w:t>(a)</w:t>
            </w:r>
            <w:r>
              <w:rPr>
                <w:rFonts w:hint="default" w:ascii="Times New Roman" w:hAnsi="Times New Roman" w:eastAsia="Tahoma" w:cs="Times New Roman"/>
                <w:spacing w:val="0"/>
                <w:sz w:val="24"/>
                <w:szCs w:val="24"/>
              </w:rPr>
              <w:t>The corresponding lamp broken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bookmarkStart w:id="79" w:name="OLE_LINK12"/>
            <w:r>
              <w:rPr>
                <w:rFonts w:hint="default" w:ascii="Times New Roman" w:hAnsi="Times New Roman" w:eastAsia="宋体" w:cs="Times New Roman"/>
                <w:spacing w:val="0"/>
                <w:sz w:val="24"/>
                <w:szCs w:val="24"/>
              </w:rPr>
              <w:t>(b)</w:t>
            </w:r>
            <w:r>
              <w:rPr>
                <w:rFonts w:hint="default" w:ascii="Times New Roman" w:hAnsi="Times New Roman" w:eastAsia="Tahoma" w:cs="Times New Roman"/>
                <w:spacing w:val="0"/>
                <w:sz w:val="24"/>
                <w:szCs w:val="24"/>
              </w:rPr>
              <w:t>Components</w:t>
            </w:r>
            <w:bookmarkEnd w:id="79"/>
            <w:r>
              <w:rPr>
                <w:rFonts w:hint="default" w:ascii="Times New Roman" w:hAnsi="Times New Roman" w:eastAsia="Tahoma" w:cs="Times New Roman"/>
                <w:spacing w:val="0"/>
                <w:sz w:val="24"/>
                <w:szCs w:val="24"/>
              </w:rPr>
              <w:t xml:space="preserve"> or the </w:t>
            </w:r>
            <w:r>
              <w:rPr>
                <w:rFonts w:hint="default" w:ascii="Times New Roman" w:hAnsi="Times New Roman" w:cs="Times New Roman"/>
                <w:spacing w:val="0"/>
                <w:sz w:val="24"/>
                <w:szCs w:val="24"/>
              </w:rPr>
              <w:fldChar w:fldCharType="begin"/>
            </w:r>
            <w:r>
              <w:rPr>
                <w:rFonts w:hint="default" w:ascii="Times New Roman" w:hAnsi="Times New Roman" w:cs="Times New Roman"/>
                <w:spacing w:val="0"/>
                <w:sz w:val="24"/>
                <w:szCs w:val="24"/>
              </w:rPr>
              <w:instrText xml:space="preserve"> HYPERLINK "F:/Youdao/Dict/6.3.69.4001/resultui/frame/javascript:void(0);" </w:instrText>
            </w:r>
            <w:r>
              <w:rPr>
                <w:rFonts w:hint="default" w:ascii="Times New Roman" w:hAnsi="Times New Roman" w:cs="Times New Roman"/>
                <w:spacing w:val="0"/>
                <w:sz w:val="24"/>
                <w:szCs w:val="24"/>
              </w:rPr>
              <w:fldChar w:fldCharType="separate"/>
            </w:r>
            <w:r>
              <w:rPr>
                <w:rFonts w:hint="default" w:ascii="Times New Roman" w:hAnsi="Times New Roman" w:eastAsia="Tahoma" w:cs="Times New Roman"/>
                <w:spacing w:val="0"/>
                <w:sz w:val="24"/>
                <w:szCs w:val="24"/>
              </w:rPr>
              <w:t>circuit</w:t>
            </w:r>
            <w:r>
              <w:rPr>
                <w:rFonts w:hint="default" w:ascii="Times New Roman" w:hAnsi="Times New Roman" w:eastAsia="Tahoma" w:cs="Times New Roman"/>
                <w:spacing w:val="0"/>
                <w:sz w:val="24"/>
                <w:szCs w:val="24"/>
              </w:rPr>
              <w:fldChar w:fldCharType="end"/>
            </w:r>
            <w:r>
              <w:rPr>
                <w:rFonts w:hint="default" w:ascii="Times New Roman" w:hAnsi="Times New Roman" w:eastAsia="Tahoma" w:cs="Times New Roman"/>
                <w:spacing w:val="0"/>
                <w:sz w:val="24"/>
                <w:szCs w:val="24"/>
              </w:rPr>
              <w:t xml:space="preserve"> of control panel is broken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宋体" w:cs="Times New Roman"/>
                <w:spacing w:val="0"/>
                <w:sz w:val="24"/>
                <w:szCs w:val="24"/>
              </w:rPr>
              <w:t>(c)</w:t>
            </w:r>
            <w:r>
              <w:rPr>
                <w:rFonts w:hint="default" w:ascii="Times New Roman" w:hAnsi="Times New Roman" w:eastAsia="Tahoma" w:cs="Times New Roman"/>
                <w:spacing w:val="0"/>
                <w:sz w:val="24"/>
                <w:szCs w:val="24"/>
              </w:rPr>
              <w:t>The corresponding ballast br</w:t>
            </w:r>
            <w:r>
              <w:rPr>
                <w:rFonts w:hint="default" w:ascii="Times New Roman" w:hAnsi="Times New Roman" w:eastAsia="宋体" w:cs="Times New Roman"/>
                <w:spacing w:val="0"/>
                <w:sz w:val="24"/>
                <w:szCs w:val="24"/>
              </w:rPr>
              <w:t>o</w:t>
            </w:r>
            <w:r>
              <w:rPr>
                <w:rFonts w:hint="default" w:ascii="Times New Roman" w:hAnsi="Times New Roman" w:eastAsia="Tahoma" w:cs="Times New Roman"/>
                <w:spacing w:val="0"/>
                <w:sz w:val="24"/>
                <w:szCs w:val="24"/>
              </w:rPr>
              <w:t>ken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宋体" w:cs="Times New Roman"/>
                <w:spacing w:val="0"/>
                <w:sz w:val="24"/>
                <w:szCs w:val="24"/>
              </w:rPr>
              <w:t>(d)</w:t>
            </w:r>
            <w:r>
              <w:rPr>
                <w:rFonts w:hint="default" w:ascii="Times New Roman" w:hAnsi="Times New Roman" w:eastAsia="Tahoma" w:cs="Times New Roman"/>
                <w:spacing w:val="0"/>
                <w:sz w:val="24"/>
                <w:szCs w:val="24"/>
              </w:rPr>
              <w:t>Check whether the circuit board fuse is burn out.</w:t>
            </w:r>
            <w:r>
              <w:rPr>
                <w:rFonts w:hint="default" w:ascii="Times New Roman" w:hAnsi="Times New Roman" w:eastAsia="宋体" w:cs="Times New Roman"/>
                <w:spacing w:val="0"/>
                <w:sz w:val="24"/>
                <w:szCs w:val="24"/>
              </w:rPr>
              <w:t xml:space="preserve"> F</w:t>
            </w:r>
            <w:r>
              <w:rPr>
                <w:rFonts w:hint="default" w:ascii="Times New Roman" w:hAnsi="Times New Roman" w:eastAsia="Tahoma" w:cs="Times New Roman"/>
                <w:spacing w:val="0"/>
                <w:sz w:val="24"/>
                <w:szCs w:val="24"/>
              </w:rPr>
              <w:t>luorescent F6 2.5A, UV F5 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Motor or fan set has a scratch or friction</w:t>
            </w:r>
          </w:p>
        </w:tc>
        <w:tc>
          <w:tcPr>
            <w:tcW w:w="800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bookmarkStart w:id="80" w:name="OLE_LINK13"/>
            <w:r>
              <w:rPr>
                <w:rFonts w:hint="default" w:ascii="Times New Roman" w:hAnsi="Times New Roman" w:eastAsia="宋体" w:cs="Times New Roman"/>
                <w:spacing w:val="0"/>
                <w:sz w:val="24"/>
                <w:szCs w:val="24"/>
              </w:rPr>
              <w:t>(a)</w:t>
            </w:r>
            <w:r>
              <w:rPr>
                <w:rFonts w:hint="default" w:ascii="Times New Roman" w:hAnsi="Times New Roman" w:eastAsia="Tahoma" w:cs="Times New Roman"/>
                <w:spacing w:val="0"/>
                <w:sz w:val="24"/>
                <w:szCs w:val="24"/>
              </w:rPr>
              <w:t>Check the fan cage for debris, pieces of paper, packaging, etc.,and remove them</w:t>
            </w:r>
          </w:p>
          <w:bookmarkEnd w:id="80"/>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宋体" w:cs="Times New Roman"/>
                <w:spacing w:val="0"/>
                <w:sz w:val="24"/>
                <w:szCs w:val="24"/>
              </w:rPr>
              <w:t>(b)</w:t>
            </w:r>
            <w:r>
              <w:rPr>
                <w:rFonts w:hint="default" w:ascii="Times New Roman" w:hAnsi="Times New Roman" w:eastAsia="Tahoma" w:cs="Times New Roman"/>
                <w:spacing w:val="0"/>
                <w:sz w:val="24"/>
                <w:szCs w:val="24"/>
              </w:rPr>
              <w:t>The wind impeller may slide on the motor shaft, replace the fan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17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Air speed too low</w:t>
            </w:r>
          </w:p>
        </w:tc>
        <w:tc>
          <w:tcPr>
            <w:tcW w:w="800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宋体" w:cs="Times New Roman"/>
                <w:spacing w:val="0"/>
                <w:sz w:val="24"/>
                <w:szCs w:val="24"/>
              </w:rPr>
              <w:t>(a)</w:t>
            </w:r>
            <w:r>
              <w:rPr>
                <w:rFonts w:hint="default" w:ascii="Times New Roman" w:hAnsi="Times New Roman" w:eastAsia="Tahoma" w:cs="Times New Roman"/>
                <w:spacing w:val="0"/>
                <w:sz w:val="24"/>
                <w:szCs w:val="24"/>
              </w:rPr>
              <w:t>The speed of the fan is set incorrectly</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宋体" w:cs="Times New Roman"/>
                <w:spacing w:val="0"/>
                <w:sz w:val="24"/>
                <w:szCs w:val="24"/>
              </w:rPr>
              <w:t>(b)</w:t>
            </w:r>
            <w:r>
              <w:rPr>
                <w:rFonts w:hint="default" w:ascii="Times New Roman" w:hAnsi="Times New Roman" w:eastAsia="Tahoma" w:cs="Times New Roman"/>
                <w:spacing w:val="0"/>
                <w:sz w:val="24"/>
                <w:szCs w:val="24"/>
              </w:rPr>
              <w:t xml:space="preserve">Check whether the HEPA filter is </w:t>
            </w:r>
            <w:bookmarkStart w:id="81" w:name="OLE_LINK14"/>
            <w:r>
              <w:rPr>
                <w:rFonts w:hint="default" w:ascii="Times New Roman" w:hAnsi="Times New Roman" w:eastAsia="Tahoma" w:cs="Times New Roman"/>
                <w:spacing w:val="0"/>
                <w:sz w:val="24"/>
                <w:szCs w:val="24"/>
              </w:rPr>
              <w:t>blockage</w:t>
            </w:r>
            <w:bookmarkEnd w:id="81"/>
            <w:r>
              <w:rPr>
                <w:rFonts w:hint="default" w:ascii="Times New Roman" w:hAnsi="Times New Roman" w:eastAsia="Tahoma" w:cs="Times New Roman"/>
                <w:spacing w:val="0"/>
                <w:sz w:val="24"/>
                <w:szCs w:val="24"/>
              </w:rPr>
              <w:t>, check pressure readings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宋体" w:cs="Times New Roman"/>
                <w:spacing w:val="0"/>
                <w:sz w:val="24"/>
                <w:szCs w:val="24"/>
              </w:rPr>
              <w:t>(c)</w:t>
            </w:r>
            <w:r>
              <w:rPr>
                <w:rFonts w:hint="default" w:ascii="Times New Roman" w:hAnsi="Times New Roman" w:eastAsia="Tahoma" w:cs="Times New Roman"/>
                <w:spacing w:val="0"/>
                <w:sz w:val="24"/>
                <w:szCs w:val="24"/>
              </w:rPr>
              <w:t>Air flow need balance between input and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17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Front window doesn’t work</w:t>
            </w:r>
          </w:p>
        </w:tc>
        <w:tc>
          <w:tcPr>
            <w:tcW w:w="800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宋体" w:cs="Times New Roman"/>
                <w:spacing w:val="0"/>
                <w:sz w:val="24"/>
                <w:szCs w:val="24"/>
              </w:rPr>
              <w:t>(a)</w:t>
            </w:r>
            <w:r>
              <w:rPr>
                <w:rFonts w:hint="default" w:ascii="Times New Roman" w:hAnsi="Times New Roman" w:eastAsia="Tahoma" w:cs="Times New Roman"/>
                <w:spacing w:val="0"/>
                <w:sz w:val="24"/>
                <w:szCs w:val="24"/>
              </w:rPr>
              <w:t>Check whether th</w:t>
            </w:r>
            <w:bookmarkStart w:id="82" w:name="OLE_LINK15"/>
            <w:r>
              <w:rPr>
                <w:rFonts w:hint="default" w:ascii="Times New Roman" w:hAnsi="Times New Roman" w:eastAsia="Tahoma" w:cs="Times New Roman"/>
                <w:spacing w:val="0"/>
                <w:sz w:val="24"/>
                <w:szCs w:val="24"/>
              </w:rPr>
              <w:t>e circuit board fuse</w:t>
            </w:r>
            <w:bookmarkEnd w:id="82"/>
            <w:r>
              <w:rPr>
                <w:rFonts w:hint="default" w:ascii="Times New Roman" w:hAnsi="Times New Roman" w:eastAsia="Tahoma" w:cs="Times New Roman"/>
                <w:spacing w:val="0"/>
                <w:sz w:val="24"/>
                <w:szCs w:val="24"/>
              </w:rPr>
              <w:t xml:space="preserve"> F8 6.3A is burn out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宋体" w:cs="Times New Roman"/>
                <w:spacing w:val="0"/>
                <w:sz w:val="24"/>
                <w:szCs w:val="24"/>
              </w:rPr>
              <w:t>(b)</w:t>
            </w:r>
            <w:r>
              <w:rPr>
                <w:rFonts w:hint="default" w:ascii="Times New Roman" w:hAnsi="Times New Roman" w:eastAsia="Tahoma" w:cs="Times New Roman"/>
                <w:spacing w:val="0"/>
                <w:sz w:val="24"/>
                <w:szCs w:val="24"/>
              </w:rPr>
              <w:t>Motor damaged, replace the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17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No electricity in socket</w:t>
            </w:r>
          </w:p>
        </w:tc>
        <w:tc>
          <w:tcPr>
            <w:tcW w:w="800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宋体" w:cs="Times New Roman"/>
                <w:spacing w:val="0"/>
                <w:sz w:val="24"/>
                <w:szCs w:val="24"/>
              </w:rPr>
              <w:t>(a)</w:t>
            </w:r>
            <w:r>
              <w:rPr>
                <w:rFonts w:hint="default" w:ascii="Times New Roman" w:hAnsi="Times New Roman" w:eastAsia="Tahoma" w:cs="Times New Roman"/>
                <w:spacing w:val="0"/>
                <w:sz w:val="24"/>
                <w:szCs w:val="24"/>
              </w:rPr>
              <w:t>Didn</w:t>
            </w:r>
            <w:r>
              <w:rPr>
                <w:rFonts w:hint="default" w:ascii="Times New Roman" w:hAnsi="Times New Roman" w:eastAsia="宋体" w:cs="Times New Roman"/>
                <w:spacing w:val="0"/>
                <w:sz w:val="24"/>
                <w:szCs w:val="24"/>
              </w:rPr>
              <w:t>’</w:t>
            </w:r>
            <w:r>
              <w:rPr>
                <w:rFonts w:hint="default" w:ascii="Times New Roman" w:hAnsi="Times New Roman" w:eastAsia="Tahoma" w:cs="Times New Roman"/>
                <w:spacing w:val="0"/>
                <w:sz w:val="24"/>
                <w:szCs w:val="24"/>
              </w:rPr>
              <w:t xml:space="preserve">t turn on the socket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 xml:space="preserve">(b)Components or the </w:t>
            </w:r>
            <w:r>
              <w:rPr>
                <w:rFonts w:hint="default" w:ascii="Times New Roman" w:hAnsi="Times New Roman" w:cs="Times New Roman"/>
                <w:spacing w:val="0"/>
                <w:sz w:val="24"/>
                <w:szCs w:val="24"/>
              </w:rPr>
              <w:fldChar w:fldCharType="begin"/>
            </w:r>
            <w:r>
              <w:rPr>
                <w:rFonts w:hint="default" w:ascii="Times New Roman" w:hAnsi="Times New Roman" w:cs="Times New Roman"/>
                <w:spacing w:val="0"/>
                <w:sz w:val="24"/>
                <w:szCs w:val="24"/>
              </w:rPr>
              <w:instrText xml:space="preserve"> HYPERLINK "F:/Youdao/Dict/6.3.69.4001/resultui/frame/javascript:void(0);" </w:instrText>
            </w:r>
            <w:r>
              <w:rPr>
                <w:rFonts w:hint="default" w:ascii="Times New Roman" w:hAnsi="Times New Roman" w:cs="Times New Roman"/>
                <w:spacing w:val="0"/>
                <w:sz w:val="24"/>
                <w:szCs w:val="24"/>
              </w:rPr>
              <w:fldChar w:fldCharType="separate"/>
            </w:r>
            <w:r>
              <w:rPr>
                <w:rFonts w:hint="default" w:ascii="Times New Roman" w:hAnsi="Times New Roman" w:eastAsia="Tahoma" w:cs="Times New Roman"/>
                <w:spacing w:val="0"/>
                <w:sz w:val="24"/>
                <w:szCs w:val="24"/>
              </w:rPr>
              <w:t>circuit</w:t>
            </w:r>
            <w:r>
              <w:rPr>
                <w:rFonts w:hint="default" w:ascii="Times New Roman" w:hAnsi="Times New Roman" w:eastAsia="Tahoma" w:cs="Times New Roman"/>
                <w:spacing w:val="0"/>
                <w:sz w:val="24"/>
                <w:szCs w:val="24"/>
              </w:rPr>
              <w:fldChar w:fldCharType="end"/>
            </w:r>
            <w:r>
              <w:rPr>
                <w:rFonts w:hint="default" w:ascii="Times New Roman" w:hAnsi="Times New Roman" w:eastAsia="Tahoma" w:cs="Times New Roman"/>
                <w:spacing w:val="0"/>
                <w:sz w:val="24"/>
                <w:szCs w:val="24"/>
              </w:rPr>
              <w:t xml:space="preserve"> of control panel is broken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Tahoma" w:cs="Times New Roman"/>
                <w:spacing w:val="0"/>
                <w:sz w:val="24"/>
                <w:szCs w:val="24"/>
              </w:rPr>
            </w:pPr>
            <w:r>
              <w:rPr>
                <w:rFonts w:hint="default" w:ascii="Times New Roman" w:hAnsi="Times New Roman" w:eastAsia="Tahoma" w:cs="Times New Roman"/>
                <w:spacing w:val="0"/>
                <w:sz w:val="24"/>
                <w:szCs w:val="24"/>
              </w:rPr>
              <w:t>(c)Check whether the circuit board fuse F7 6.3A is burn out.</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ahoma" w:cs="Times New Roman"/>
          <w:spacing w:val="0"/>
          <w:sz w:val="24"/>
        </w:rPr>
      </w:pPr>
      <w:r>
        <w:rPr>
          <w:rFonts w:ascii="Times New Roman" w:hAnsi="Times New Roman" w:eastAsia="Tahoma" w:cs="Times New Roman"/>
          <w:spacing w:val="0"/>
          <w:sz w:val="24"/>
        </w:rPr>
        <w:drawing>
          <wp:inline distT="0" distB="0" distL="114300" distR="114300">
            <wp:extent cx="322580" cy="293370"/>
            <wp:effectExtent l="0" t="0" r="1270" b="11430"/>
            <wp:docPr id="16" name="图片 2" descr="S501872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S5018725241"/>
                    <pic:cNvPicPr>
                      <a:picLocks noChangeAspect="1"/>
                    </pic:cNvPicPr>
                  </pic:nvPicPr>
                  <pic:blipFill>
                    <a:blip r:embed="rId42" cstate="print"/>
                    <a:stretch>
                      <a:fillRect/>
                    </a:stretch>
                  </pic:blipFill>
                  <pic:spPr>
                    <a:xfrm>
                      <a:off x="0" y="0"/>
                      <a:ext cx="322580" cy="293370"/>
                    </a:xfrm>
                    <a:prstGeom prst="rect">
                      <a:avLst/>
                    </a:prstGeom>
                    <a:noFill/>
                    <a:ln w="9525">
                      <a:noFill/>
                    </a:ln>
                  </pic:spPr>
                </pic:pic>
              </a:graphicData>
            </a:graphic>
          </wp:inline>
        </w:drawing>
      </w:r>
      <w:r>
        <w:rPr>
          <w:rFonts w:ascii="Times New Roman" w:hAnsi="Times New Roman" w:eastAsia="Tahoma" w:cs="Times New Roman"/>
          <w:spacing w:val="0"/>
          <w:sz w:val="24"/>
        </w:rPr>
        <w:t xml:space="preserve"> (1)The above electrical parts must be operated by a qualified electrician in safety conditions (cutting off power supply). The other parts are not allowed to remove; otherwise the user should take responsibility by them;</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ahoma" w:cs="Times New Roman"/>
          <w:spacing w:val="0"/>
          <w:sz w:val="24"/>
        </w:rPr>
      </w:pPr>
      <w:r>
        <w:rPr>
          <w:rFonts w:ascii="Times New Roman" w:hAnsi="Times New Roman" w:eastAsia="Tahoma" w:cs="Times New Roman"/>
          <w:spacing w:val="0"/>
          <w:sz w:val="24"/>
        </w:rPr>
        <w:t xml:space="preserve">     (2)When failures are not occur, and the operator can’t solve, please notify our maintenance department immediately. For your safety, please do not maintain equipment by yourself;</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ahoma" w:cs="Times New Roman"/>
          <w:spacing w:val="0"/>
          <w:sz w:val="24"/>
        </w:rPr>
      </w:pPr>
      <w:r>
        <w:rPr>
          <w:rFonts w:ascii="Times New Roman" w:hAnsi="Times New Roman" w:eastAsia="Tahoma" w:cs="Times New Roman"/>
          <w:spacing w:val="0"/>
          <w:sz w:val="24"/>
        </w:rPr>
        <w:t xml:space="preserve">     (3)The maintenance of this equipment is undertaken by trained and recognized technicians;</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ahoma" w:cs="Times New Roman"/>
          <w:spacing w:val="0"/>
          <w:sz w:val="24"/>
        </w:rPr>
      </w:pPr>
      <w:r>
        <w:rPr>
          <w:rFonts w:ascii="Times New Roman" w:hAnsi="Times New Roman" w:eastAsia="Tahoma" w:cs="Times New Roman"/>
          <w:spacing w:val="0"/>
          <w:sz w:val="24"/>
        </w:rPr>
        <w:t xml:space="preserve">     (4)If you need to order parts, contact the agent or our technical service department, and please indicate the model and serial number of the cabinet purchased.</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spacing w:val="0"/>
          <w:sz w:val="24"/>
          <w:szCs w:val="24"/>
        </w:rPr>
      </w:pPr>
      <w:bookmarkStart w:id="83" w:name="_Toc26688"/>
      <w:r>
        <w:rPr>
          <w:rFonts w:hint="default" w:ascii="Times New Roman" w:hAnsi="Times New Roman" w:cs="Times New Roman"/>
          <w:spacing w:val="0"/>
          <w:sz w:val="24"/>
          <w:szCs w:val="24"/>
        </w:rPr>
        <w:t>3.1.3 Simple accessories replacement</w:t>
      </w:r>
      <w:bookmarkEnd w:id="83"/>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ahoma" w:cs="Times New Roman"/>
          <w:spacing w:val="0"/>
          <w:sz w:val="24"/>
        </w:rPr>
      </w:pPr>
      <w:r>
        <w:rPr>
          <w:rFonts w:ascii="Times New Roman" w:hAnsi="Times New Roman" w:eastAsia="Tahoma" w:cs="Times New Roman"/>
          <w:spacing w:val="0"/>
          <w:sz w:val="24"/>
        </w:rPr>
        <w:t>1) Replace</w:t>
      </w:r>
      <w:bookmarkStart w:id="84" w:name="OLE_LINK2"/>
      <w:r>
        <w:rPr>
          <w:rFonts w:hint="eastAsia" w:ascii="Times New Roman" w:hAnsi="Times New Roman" w:eastAsia="宋体" w:cs="Times New Roman"/>
          <w:spacing w:val="0"/>
          <w:sz w:val="24"/>
          <w:lang w:val="en-US" w:eastAsia="zh-CN"/>
        </w:rPr>
        <w:t xml:space="preserve"> </w:t>
      </w:r>
      <w:r>
        <w:rPr>
          <w:rFonts w:ascii="Times New Roman" w:hAnsi="Times New Roman" w:eastAsia="Tahoma" w:cs="Times New Roman"/>
          <w:spacing w:val="0"/>
          <w:sz w:val="24"/>
        </w:rPr>
        <w:t xml:space="preserve">fluorescent </w:t>
      </w:r>
      <w:bookmarkEnd w:id="84"/>
      <w:r>
        <w:rPr>
          <w:rFonts w:ascii="Times New Roman" w:hAnsi="Times New Roman" w:eastAsia="Tahoma" w:cs="Times New Roman"/>
          <w:spacing w:val="0"/>
          <w:sz w:val="24"/>
        </w:rPr>
        <w:t>light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ahoma" w:cs="Times New Roman"/>
          <w:spacing w:val="0"/>
          <w:sz w:val="24"/>
        </w:rPr>
      </w:pPr>
      <w:r>
        <w:rPr>
          <w:rFonts w:ascii="Times New Roman" w:hAnsi="Times New Roman" w:eastAsia="Tahoma" w:cs="Times New Roman"/>
          <w:spacing w:val="0"/>
          <w:sz w:val="24"/>
        </w:rPr>
        <w:t>When replacing lights, make sure that the power is off, open the operation panel like shown in Picture 16, use the control panel support frame (fixed in the inside position of the control panel as shown), then as Picture 17 shown rotary screw off the tubes, take the correspondence type of lamp, put it to the lamp holder and rotary screw to the right position in the opposite direction.</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mc:AlternateContent>
          <mc:Choice Requires="wpg">
            <w:drawing>
              <wp:inline distT="0" distB="0" distL="114300" distR="114300">
                <wp:extent cx="6821805" cy="2970530"/>
                <wp:effectExtent l="0" t="0" r="0" b="0"/>
                <wp:docPr id="8" name="组合 8"/>
                <wp:cNvGraphicFramePr/>
                <a:graphic xmlns:a="http://schemas.openxmlformats.org/drawingml/2006/main">
                  <a:graphicData uri="http://schemas.microsoft.com/office/word/2010/wordprocessingGroup">
                    <wpg:wgp>
                      <wpg:cNvGrpSpPr/>
                      <wpg:grpSpPr>
                        <a:xfrm>
                          <a:off x="0" y="0"/>
                          <a:ext cx="6821805" cy="2970530"/>
                          <a:chOff x="17162" y="242395"/>
                          <a:chExt cx="10743" cy="4678"/>
                        </a:xfrm>
                      </wpg:grpSpPr>
                      <pic:pic xmlns:pic="http://schemas.openxmlformats.org/drawingml/2006/picture">
                        <pic:nvPicPr>
                          <pic:cNvPr id="1" name="图片 1" descr="QQ截图20150620132733_副本"/>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9142" y="242395"/>
                            <a:ext cx="7305" cy="4678"/>
                          </a:xfrm>
                          <a:prstGeom prst="rect">
                            <a:avLst/>
                          </a:prstGeom>
                          <a:noFill/>
                          <a:ln w="9525">
                            <a:noFill/>
                          </a:ln>
                        </pic:spPr>
                      </pic:pic>
                      <wps:wsp>
                        <wps:cNvPr id="6" name="AutoShape 543"/>
                        <wps:cNvSpPr/>
                        <wps:spPr>
                          <a:xfrm>
                            <a:off x="17162" y="244120"/>
                            <a:ext cx="2520" cy="1530"/>
                          </a:xfrm>
                          <a:prstGeom prst="wedgeRoundRectCallout">
                            <a:avLst>
                              <a:gd name="adj1" fmla="val 63579"/>
                              <a:gd name="adj2" fmla="val -59306"/>
                              <a:gd name="adj3" fmla="val 1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Times New Roman" w:hAnsi="Times New Roman" w:eastAsia="宋体" w:cs="Times New Roman"/>
                                  <w:sz w:val="24"/>
                                  <w:shd w:val="clear" w:color="auto" w:fill="EEEEEE"/>
                                </w:rPr>
                              </w:pPr>
                              <w:r>
                                <w:rPr>
                                  <w:rFonts w:ascii="Times New Roman" w:hAnsi="Times New Roman" w:eastAsia="Tahoma" w:cs="Times New Roman"/>
                                  <w:sz w:val="18"/>
                                  <w:szCs w:val="18"/>
                                </w:rPr>
                                <w:t>Remove the two hole plugs from the left and right sides</w:t>
                              </w:r>
                              <w:r>
                                <w:rPr>
                                  <w:rFonts w:hint="eastAsia" w:ascii="Times New Roman" w:hAnsi="Times New Roman" w:eastAsia="宋体" w:cs="Times New Roman"/>
                                  <w:sz w:val="18"/>
                                  <w:szCs w:val="18"/>
                                </w:rPr>
                                <w:t xml:space="preserve">. </w:t>
                              </w:r>
                              <w:r>
                                <w:rPr>
                                  <w:rFonts w:ascii="Times New Roman" w:hAnsi="Times New Roman" w:eastAsia="Tahoma" w:cs="Times New Roman"/>
                                  <w:sz w:val="18"/>
                                  <w:szCs w:val="18"/>
                                </w:rPr>
                                <w:t>Use screwdriver to loose the screws</w:t>
                              </w:r>
                            </w:p>
                            <w:p/>
                          </w:txbxContent>
                        </wps:txbx>
                        <wps:bodyPr wrap="square" upright="1">
                          <a:noAutofit/>
                        </wps:bodyPr>
                      </wps:wsp>
                      <wps:wsp>
                        <wps:cNvPr id="25" name="AutoShape 543"/>
                        <wps:cNvSpPr/>
                        <wps:spPr>
                          <a:xfrm>
                            <a:off x="26119" y="243611"/>
                            <a:ext cx="1786" cy="533"/>
                          </a:xfrm>
                          <a:prstGeom prst="wedgeRoundRectCallout">
                            <a:avLst>
                              <a:gd name="adj1" fmla="val -116685"/>
                              <a:gd name="adj2" fmla="val -28799"/>
                              <a:gd name="adj3" fmla="val 16667"/>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ascii="Times New Roman" w:hAnsi="Times New Roman" w:cs="Times New Roman"/>
                                  <w:sz w:val="18"/>
                                  <w:szCs w:val="18"/>
                                </w:rPr>
                                <w:t>F</w:t>
                              </w:r>
                              <w:r>
                                <w:rPr>
                                  <w:rFonts w:ascii="Times New Roman" w:hAnsi="Times New Roman" w:cs="Times New Roman"/>
                                  <w:sz w:val="18"/>
                                  <w:szCs w:val="18"/>
                                </w:rPr>
                                <w:t>luorescent</w:t>
                              </w:r>
                              <w:r>
                                <w:rPr>
                                  <w:rFonts w:ascii="Times New Roman" w:hAnsi="Times New Roman" w:eastAsia="Tahoma" w:cs="Times New Roman"/>
                                  <w:sz w:val="18"/>
                                  <w:szCs w:val="18"/>
                                </w:rPr>
                                <w:t xml:space="preserve"> lamp</w:t>
                              </w:r>
                            </w:p>
                          </w:txbxContent>
                        </wps:txbx>
                        <wps:bodyPr upright="1"/>
                      </wps:wsp>
                      <wps:wsp>
                        <wps:cNvPr id="26" name="AutoShape 543"/>
                        <wps:cNvSpPr/>
                        <wps:spPr>
                          <a:xfrm>
                            <a:off x="21068" y="243453"/>
                            <a:ext cx="2534" cy="1246"/>
                          </a:xfrm>
                          <a:prstGeom prst="wedgeRoundRectCallout">
                            <a:avLst>
                              <a:gd name="adj1" fmla="val 63579"/>
                              <a:gd name="adj2" fmla="val -59306"/>
                              <a:gd name="adj3" fmla="val 1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Times New Roman" w:hAnsi="Times New Roman" w:eastAsia="Tahoma" w:cs="Times New Roman"/>
                                  <w:sz w:val="18"/>
                                  <w:szCs w:val="18"/>
                                </w:rPr>
                              </w:pPr>
                              <w:r>
                                <w:rPr>
                                  <w:rFonts w:ascii="Times New Roman" w:hAnsi="Times New Roman" w:eastAsia="Tahoma" w:cs="Times New Roman"/>
                                  <w:sz w:val="18"/>
                                  <w:szCs w:val="18"/>
                                </w:rPr>
                                <w:t>Take out one tip of support bar behind the control panel to mount on the cabinet</w:t>
                              </w:r>
                            </w:p>
                            <w:p/>
                          </w:txbxContent>
                        </wps:txbx>
                        <wps:bodyPr upright="1"/>
                      </wps:wsp>
                    </wpg:wgp>
                  </a:graphicData>
                </a:graphic>
              </wp:inline>
            </w:drawing>
          </mc:Choice>
          <mc:Fallback>
            <w:pict>
              <v:group id="_x0000_s1026" o:spid="_x0000_s1026" o:spt="203" style="height:233.9pt;width:537.15pt;" coordorigin="17162,242395" coordsize="10743,4678" o:gfxdata="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H//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">
                <o:lock v:ext="edit" aspectratio="f"/>
                <v:shape id="_x0000_s1026" o:spid="_x0000_s1026" o:spt="75" alt="QQ截图20150620132733_副本" type="#_x0000_t75" style="position:absolute;left:19142;top:242395;height:4678;width:7305;" filled="f" o:preferrelative="t" stroked="f" coordsize="21600,21600" o:gfxdata="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tLTJrgAAADaAAAA&#10;DwAAAAAAAAABACAAAAAiAAAAZHJzL2Rvd25yZXYueG1sUEsBAhQAFAAAAAgAh07iQDMvBZ47AAAA&#10;OQAAABAAAAAAAAAAAQAgAAAABwEAAGRycy9zaGFwZXhtbC54bWxQSwUGAAAAAAYABgBbAQAAsQMA&#10;AAAA&#10;">
                  <v:fill on="f" focussize="0,0"/>
                  <v:stroke on="f"/>
                  <v:imagedata r:id="rId43" o:title=""/>
                  <o:lock v:ext="edit" aspectratio="t"/>
                </v:shape>
                <v:shape id="AutoShape 543" o:spid="_x0000_s1026" o:spt="62" type="#_x0000_t62" style="position:absolute;left:17162;top:244120;height:1530;width:2520;" fillcolor="#FFFFFF" filled="t" stroked="t" coordsize="21600,21600" o:gfxdata="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XD628AAAA&#10;2gAAAA8AAAAAAAAAAQAgAAAAIgAAAGRycy9kb3ducmV2LnhtbFBLAQIUABQAAAAIAIdO4kAzLwWe&#10;OwAAADkAAAAQAAAAAAAAAAEAIAAAAAsBAABkcnMvc2hhcGV4bWwueG1sUEsFBgAAAAAGAAYAWwEA&#10;ALUDAAAAAA==&#10;" adj="24533,-2010,14400">
                  <v:fill on="t" focussize="0,0"/>
                  <v:stroke color="#000000" joinstyle="miter"/>
                  <v:imagedata o:title=""/>
                  <o:lock v:ext="edit" aspectratio="f"/>
                  <v:textbox>
                    <w:txbxContent>
                      <w:p>
                        <w:pPr>
                          <w:rPr>
                            <w:rFonts w:ascii="Times New Roman" w:hAnsi="Times New Roman" w:eastAsia="宋体" w:cs="Times New Roman"/>
                            <w:sz w:val="24"/>
                            <w:shd w:val="clear" w:color="auto" w:fill="EEEEEE"/>
                          </w:rPr>
                        </w:pPr>
                        <w:r>
                          <w:rPr>
                            <w:rFonts w:ascii="Times New Roman" w:hAnsi="Times New Roman" w:eastAsia="Tahoma" w:cs="Times New Roman"/>
                            <w:sz w:val="18"/>
                            <w:szCs w:val="18"/>
                          </w:rPr>
                          <w:t>Remove the two hole plugs from the left and right sides</w:t>
                        </w:r>
                        <w:r>
                          <w:rPr>
                            <w:rFonts w:hint="eastAsia" w:ascii="Times New Roman" w:hAnsi="Times New Roman" w:eastAsia="宋体" w:cs="Times New Roman"/>
                            <w:sz w:val="18"/>
                            <w:szCs w:val="18"/>
                          </w:rPr>
                          <w:t xml:space="preserve">. </w:t>
                        </w:r>
                        <w:r>
                          <w:rPr>
                            <w:rFonts w:ascii="Times New Roman" w:hAnsi="Times New Roman" w:eastAsia="Tahoma" w:cs="Times New Roman"/>
                            <w:sz w:val="18"/>
                            <w:szCs w:val="18"/>
                          </w:rPr>
                          <w:t>Use screwdriver to loose the screws</w:t>
                        </w:r>
                      </w:p>
                      <w:p/>
                    </w:txbxContent>
                  </v:textbox>
                </v:shape>
                <v:shape id="AutoShape 543" o:spid="_x0000_s1026" o:spt="62" type="#_x0000_t62" style="position:absolute;left:26119;top:243611;height:533;width:1786;" fillcolor="#FFFFFF" filled="t" stroked="t" coordsize="21600,21600" o:gfxdata="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zxHy/&#10;AAAA2wAAAA8AAAAAAAAAAQAgAAAAIgAAAGRycy9kb3ducmV2LnhtbFBLAQIUABQAAAAIAIdO4kAz&#10;LwWeOwAAADkAAAAQAAAAAAAAAAEAIAAAAA4BAABkcnMvc2hhcGV4bWwueG1sUEsFBgAAAAAGAAYA&#10;WwEAALgDAAAAAA==&#10;" adj="-14404,4579,14400">
                  <v:fill on="t" focussize="0,0"/>
                  <v:stroke color="#000000" joinstyle="miter"/>
                  <v:imagedata o:title=""/>
                  <o:lock v:ext="edit" aspectratio="f"/>
                  <v:textbox>
                    <w:txbxContent>
                      <w:p>
                        <w:r>
                          <w:rPr>
                            <w:rFonts w:hint="eastAsia" w:ascii="Times New Roman" w:hAnsi="Times New Roman" w:cs="Times New Roman"/>
                            <w:sz w:val="18"/>
                            <w:szCs w:val="18"/>
                          </w:rPr>
                          <w:t>F</w:t>
                        </w:r>
                        <w:r>
                          <w:rPr>
                            <w:rFonts w:ascii="Times New Roman" w:hAnsi="Times New Roman" w:cs="Times New Roman"/>
                            <w:sz w:val="18"/>
                            <w:szCs w:val="18"/>
                          </w:rPr>
                          <w:t>luorescent</w:t>
                        </w:r>
                        <w:r>
                          <w:rPr>
                            <w:rFonts w:ascii="Times New Roman" w:hAnsi="Times New Roman" w:eastAsia="Tahoma" w:cs="Times New Roman"/>
                            <w:sz w:val="18"/>
                            <w:szCs w:val="18"/>
                          </w:rPr>
                          <w:t xml:space="preserve"> lamp</w:t>
                        </w:r>
                      </w:p>
                    </w:txbxContent>
                  </v:textbox>
                </v:shape>
                <v:shape id="AutoShape 543" o:spid="_x0000_s1026" o:spt="62" type="#_x0000_t62" style="position:absolute;left:21068;top:243453;height:1246;width:2534;" fillcolor="#FFFFFF" filled="t" stroked="t" coordsize="21600,21600" o:gfxdata="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mpbq/&#10;AAAA2wAAAA8AAAAAAAAAAQAgAAAAIgAAAGRycy9kb3ducmV2LnhtbFBLAQIUABQAAAAIAIdO4kAz&#10;LwWeOwAAADkAAAAQAAAAAAAAAAEAIAAAAA4BAABkcnMvc2hhcGV4bWwueG1sUEsFBgAAAAAGAAYA&#10;WwEAALgDAAAAAA==&#10;" adj="24533,-2010,14400">
                  <v:fill on="t" focussize="0,0"/>
                  <v:stroke color="#000000" joinstyle="miter"/>
                  <v:imagedata o:title=""/>
                  <o:lock v:ext="edit" aspectratio="f"/>
                  <v:textbox>
                    <w:txbxContent>
                      <w:p>
                        <w:pPr>
                          <w:rPr>
                            <w:rFonts w:ascii="Times New Roman" w:hAnsi="Times New Roman" w:eastAsia="Tahoma" w:cs="Times New Roman"/>
                            <w:sz w:val="18"/>
                            <w:szCs w:val="18"/>
                          </w:rPr>
                        </w:pPr>
                        <w:r>
                          <w:rPr>
                            <w:rFonts w:ascii="Times New Roman" w:hAnsi="Times New Roman" w:eastAsia="Tahoma" w:cs="Times New Roman"/>
                            <w:sz w:val="18"/>
                            <w:szCs w:val="18"/>
                          </w:rPr>
                          <w:t>Take out one tip of support bar behind the control panel to mount on the cabinet</w:t>
                        </w:r>
                      </w:p>
                      <w:p/>
                    </w:txbxContent>
                  </v:textbox>
                </v:shape>
                <w10:wrap type="none"/>
                <w10:anchorlock/>
              </v:group>
            </w:pict>
          </mc:Fallback>
        </mc:AlternateConten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t>Picture 16</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drawing>
          <wp:inline distT="0" distB="0" distL="114300" distR="114300">
            <wp:extent cx="3422650" cy="1149350"/>
            <wp:effectExtent l="0" t="0" r="6350" b="0"/>
            <wp:docPr id="4" name="图片 2" descr="图片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图片3_副本"/>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422650" cy="1149350"/>
                    </a:xfrm>
                    <a:prstGeom prst="rect">
                      <a:avLst/>
                    </a:prstGeom>
                    <a:noFill/>
                    <a:ln w="9525">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t>Picture 17</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ahoma" w:cs="Times New Roman"/>
          <w:spacing w:val="0"/>
          <w:sz w:val="24"/>
        </w:rPr>
      </w:pPr>
      <w:r>
        <w:rPr>
          <w:rFonts w:ascii="Times New Roman" w:hAnsi="Times New Roman" w:eastAsia="Tahoma" w:cs="Times New Roman"/>
          <w:spacing w:val="0"/>
          <w:sz w:val="24"/>
        </w:rPr>
        <w:t>2)Replace the UV lamp</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ahoma" w:cs="Times New Roman"/>
          <w:spacing w:val="0"/>
          <w:sz w:val="24"/>
        </w:rPr>
      </w:pPr>
      <w:r>
        <w:rPr>
          <w:rFonts w:ascii="Times New Roman" w:hAnsi="Times New Roman" w:eastAsia="Tahoma" w:cs="Times New Roman"/>
          <w:spacing w:val="0"/>
          <w:sz w:val="24"/>
        </w:rPr>
        <w:t xml:space="preserve">UV lamp should be replaced regularly according to the frequency of use, when using UV lamps reach to the time of 600 hours, we recommend to replace the lamp. When replacing, first make sure the power is off, Rotary screw off the tubes, take corresponding models of the </w:t>
      </w:r>
      <w:r>
        <w:rPr>
          <w:rFonts w:hint="eastAsia" w:ascii="Times New Roman" w:hAnsi="Times New Roman" w:eastAsia="Tahoma" w:cs="Times New Roman"/>
          <w:spacing w:val="0"/>
          <w:sz w:val="24"/>
        </w:rPr>
        <w:t>UV</w:t>
      </w:r>
      <w:r>
        <w:rPr>
          <w:rFonts w:ascii="Times New Roman" w:hAnsi="Times New Roman" w:eastAsia="Tahoma" w:cs="Times New Roman"/>
          <w:spacing w:val="0"/>
          <w:sz w:val="24"/>
        </w:rPr>
        <w:t xml:space="preserve"> lamp tubes, and then rotary screw the bulb and take it off, then take the correspondence type of lamp, and put it to the lamp holder and and rotary screw in reverse direction.After replacing the UV lamp, it needs to keep pressing the button of UV for about five seconds when the machine stays standby, when hear a alarm voice, U</w:t>
      </w:r>
      <w:r>
        <w:rPr>
          <w:rFonts w:hint="eastAsia" w:ascii="Times New Roman" w:hAnsi="Times New Roman" w:eastAsia="Tahoma" w:cs="Times New Roman"/>
          <w:spacing w:val="0"/>
          <w:sz w:val="24"/>
        </w:rPr>
        <w:t>V</w:t>
      </w:r>
      <w:r>
        <w:rPr>
          <w:rFonts w:ascii="Times New Roman" w:hAnsi="Times New Roman" w:eastAsia="Tahoma" w:cs="Times New Roman"/>
          <w:spacing w:val="0"/>
          <w:sz w:val="24"/>
        </w:rPr>
        <w:t xml:space="preserve"> lamp use time is zero.</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mc:AlternateContent>
          <mc:Choice Requires="wpg">
            <w:drawing>
              <wp:inline distT="0" distB="0" distL="114300" distR="114300">
                <wp:extent cx="4733290" cy="2090420"/>
                <wp:effectExtent l="0" t="0" r="0" b="0"/>
                <wp:docPr id="9" name="组合 9"/>
                <wp:cNvGraphicFramePr/>
                <a:graphic xmlns:a="http://schemas.openxmlformats.org/drawingml/2006/main">
                  <a:graphicData uri="http://schemas.microsoft.com/office/word/2010/wordprocessingGroup">
                    <wpg:wgp>
                      <wpg:cNvGrpSpPr/>
                      <wpg:grpSpPr>
                        <a:xfrm>
                          <a:off x="0" y="0"/>
                          <a:ext cx="4733290" cy="2090420"/>
                          <a:chOff x="17837" y="253672"/>
                          <a:chExt cx="7454" cy="3292"/>
                        </a:xfrm>
                      </wpg:grpSpPr>
                      <pic:pic xmlns:pic="http://schemas.openxmlformats.org/drawingml/2006/picture">
                        <pic:nvPicPr>
                          <pic:cNvPr id="28" name="图片 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7837" y="253672"/>
                            <a:ext cx="5994" cy="3293"/>
                          </a:xfrm>
                          <a:prstGeom prst="rect">
                            <a:avLst/>
                          </a:prstGeom>
                          <a:noFill/>
                          <a:ln w="9525">
                            <a:noFill/>
                          </a:ln>
                        </pic:spPr>
                      </pic:pic>
                      <wps:wsp>
                        <wps:cNvPr id="29" name="AutoShape 543"/>
                        <wps:cNvSpPr/>
                        <wps:spPr>
                          <a:xfrm>
                            <a:off x="24061" y="254350"/>
                            <a:ext cx="1231" cy="533"/>
                          </a:xfrm>
                          <a:prstGeom prst="wedgeRoundRectCallout">
                            <a:avLst>
                              <a:gd name="adj1" fmla="val -166898"/>
                              <a:gd name="adj2" fmla="val 190148"/>
                              <a:gd name="adj3" fmla="val 16667"/>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UV lamp</w:t>
                              </w:r>
                            </w:p>
                          </w:txbxContent>
                        </wps:txbx>
                        <wps:bodyPr upright="1"/>
                      </wps:wsp>
                    </wpg:wgp>
                  </a:graphicData>
                </a:graphic>
              </wp:inline>
            </w:drawing>
          </mc:Choice>
          <mc:Fallback>
            <w:pict>
              <v:group id="_x0000_s1026" o:spid="_x0000_s1026" o:spt="203" style="height:164.6pt;width:372.7pt;" coordorigin="17837,253672" coordsize="7454,3292" o:gfxdata="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">
                <o:lock v:ext="edit" aspectratio="f"/>
                <v:shape id="图片 2" o:spid="_x0000_s1026" o:spt="75" type="#_x0000_t75" style="position:absolute;left:17837;top:253672;height:3293;width:5994;" filled="f" o:preferrelative="t" stroked="f" coordsize="21600,21600" o:gfxdata="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72SOugAAANsA&#10;AAAPAAAAAAAAAAEAIAAAACIAAABkcnMvZG93bnJldi54bWxQSwECFAAUAAAACACHTuJAMy8FnjsA&#10;AAA5AAAAEAAAAAAAAAABACAAAAAJAQAAZHJzL3NoYXBleG1sLnhtbFBLBQYAAAAABgAGAFsBAACz&#10;AwAAAAA=&#10;">
                  <v:fill on="f" focussize="0,0"/>
                  <v:stroke on="f"/>
                  <v:imagedata r:id="rId45" o:title=""/>
                  <o:lock v:ext="edit" aspectratio="t"/>
                </v:shape>
                <v:shape id="AutoShape 543" o:spid="_x0000_s1026" o:spt="62" type="#_x0000_t62" style="position:absolute;left:24061;top:254350;height:533;width:1231;" fillcolor="#FFFFFF" filled="t" stroked="t" coordsize="21600,21600" o:gfxdata="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DS2y8AAAA&#10;2wAAAA8AAAAAAAAAAQAgAAAAIgAAAGRycy9kb3ducmV2LnhtbFBLAQIUABQAAAAIAIdO4kAzLwWe&#10;OwAAADkAAAAQAAAAAAAAAAEAIAAAAAsBAABkcnMvc2hhcGV4bWwueG1sUEsFBgAAAAAGAAYAWwEA&#10;ALUDAAAAAA==&#10;" adj="-25250,51872,14400">
                  <v:fill on="t" focussize="0,0"/>
                  <v:stroke color="#000000" joinstyle="miter"/>
                  <v:imagedata o:title=""/>
                  <o:lock v:ext="edit" aspectratio="f"/>
                  <v:textbox>
                    <w:txbxContent>
                      <w:p>
                        <w:r>
                          <w:rPr>
                            <w:rFonts w:hint="eastAsia"/>
                          </w:rPr>
                          <w:t>UV lamp</w:t>
                        </w:r>
                      </w:p>
                    </w:txbxContent>
                  </v:textbox>
                </v:shape>
                <w10:wrap type="none"/>
                <w10:anchorlock/>
              </v:group>
            </w:pict>
          </mc:Fallback>
        </mc:AlternateConten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t>Picture 18</w:t>
      </w:r>
    </w:p>
    <w:p>
      <w:pPr>
        <w:pStyle w:val="4"/>
        <w:keepNext/>
        <w:keepLines w:val="0"/>
        <w:pageBreakBefore w:val="0"/>
        <w:widowControl w:val="0"/>
        <w:kinsoku/>
        <w:wordWrap/>
        <w:overflowPunct/>
        <w:topLinePunct w:val="0"/>
        <w:autoSpaceDE/>
        <w:autoSpaceDN/>
        <w:bidi w:val="0"/>
        <w:adjustRightInd/>
        <w:snapToGrid/>
        <w:spacing w:beforeAutospacing="0" w:afterAutospacing="0" w:line="240" w:lineRule="auto"/>
        <w:ind w:firstLine="0"/>
        <w:jc w:val="left"/>
        <w:textAlignment w:val="auto"/>
        <w:outlineLvl w:val="1"/>
        <w:rPr>
          <w:rStyle w:val="138"/>
          <w:rFonts w:hint="default" w:ascii="Times New Roman" w:hAnsi="Times New Roman" w:cs="Times New Roman"/>
          <w:b/>
          <w:spacing w:val="0"/>
          <w:sz w:val="28"/>
          <w:szCs w:val="28"/>
          <w:lang w:val="en-US" w:eastAsia="zh-CN" w:bidi="ar-SA"/>
        </w:rPr>
      </w:pPr>
      <w:bookmarkStart w:id="85" w:name="_Toc10639375"/>
      <w:bookmarkStart w:id="86" w:name="_Toc3195"/>
      <w:r>
        <w:rPr>
          <w:rStyle w:val="138"/>
          <w:rFonts w:hint="default" w:ascii="Times New Roman" w:hAnsi="Times New Roman" w:cs="Times New Roman"/>
          <w:b/>
          <w:spacing w:val="0"/>
          <w:sz w:val="28"/>
          <w:szCs w:val="28"/>
          <w:lang w:val="en-US" w:eastAsia="zh-CN" w:bidi="ar-SA"/>
        </w:rPr>
        <w:t>3.2 Label Description</w:t>
      </w:r>
      <w:bookmarkEnd w:id="85"/>
      <w:bookmarkEnd w:id="86"/>
    </w:p>
    <w:p>
      <w:pPr>
        <w:keepNext w:val="0"/>
        <w:keepLines w:val="0"/>
        <w:pageBreakBefore w:val="0"/>
        <w:widowControl w:val="0"/>
        <w:numPr>
          <w:ilvl w:val="0"/>
          <w:numId w:val="22"/>
        </w:numPr>
        <w:kinsoku/>
        <w:wordWrap/>
        <w:overflowPunct/>
        <w:topLinePunct w:val="0"/>
        <w:autoSpaceDE/>
        <w:autoSpaceDN/>
        <w:bidi w:val="0"/>
        <w:adjustRightInd/>
        <w:snapToGrid/>
        <w:spacing w:line="240" w:lineRule="auto"/>
        <w:textAlignment w:val="auto"/>
        <w:rPr>
          <w:rFonts w:ascii="Times New Roman" w:hAnsi="Times New Roman" w:eastAsia="宋体" w:cs="Times New Roman"/>
          <w:spacing w:val="0"/>
          <w:sz w:val="24"/>
          <w:szCs w:val="24"/>
        </w:rPr>
      </w:pPr>
      <w:r>
        <w:rPr>
          <w:rFonts w:ascii="Times New Roman" w:hAnsi="Times New Roman" w:cs="Times New Roman"/>
          <w:spacing w:val="0"/>
          <w:kern w:val="0"/>
          <w:sz w:val="24"/>
          <w:szCs w:val="24"/>
        </w:rPr>
        <w:t>Biological hazard label</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drawing>
          <wp:inline distT="0" distB="0" distL="114300" distR="114300">
            <wp:extent cx="1266825" cy="1266825"/>
            <wp:effectExtent l="0" t="0" r="9525" b="9525"/>
            <wp:docPr id="30" name="图片 3" descr="wps8D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wps8D9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266825" cy="1266825"/>
                    </a:xfrm>
                    <a:prstGeom prst="rect">
                      <a:avLst/>
                    </a:prstGeom>
                    <a:noFill/>
                    <a:ln w="9525">
                      <a:noFill/>
                    </a:ln>
                  </pic:spPr>
                </pic:pic>
              </a:graphicData>
            </a:graphic>
          </wp:inline>
        </w:drawing>
      </w:r>
      <w:r>
        <w:rPr>
          <w:rFonts w:hint="eastAsia" w:ascii="Times New Roman" w:hAnsi="Times New Roman" w:cs="Times New Roman"/>
          <w:spacing w:val="0"/>
          <w:sz w:val="24"/>
          <w:szCs w:val="24"/>
        </w:rPr>
        <w:fldChar w:fldCharType="begin"/>
      </w:r>
      <w:r>
        <w:rPr>
          <w:rFonts w:hint="eastAsia" w:ascii="Times New Roman" w:hAnsi="Times New Roman" w:cs="Times New Roman"/>
          <w:spacing w:val="0"/>
          <w:sz w:val="24"/>
          <w:szCs w:val="24"/>
        </w:rPr>
        <w:instrText xml:space="preserve"> INCLUDEPICTURE "C:\\Users\\ADMINI~1\\AppData\\Local\\Temp\\ksohtml\\wps8D9D.tmp.png" \* MERGEFORMATINET </w:instrText>
      </w:r>
      <w:r>
        <w:rPr>
          <w:rFonts w:hint="eastAsia" w:ascii="Times New Roman" w:hAnsi="Times New Roman" w:cs="Times New Roman"/>
          <w:spacing w:val="0"/>
          <w:sz w:val="24"/>
          <w:szCs w:val="24"/>
        </w:rPr>
        <w:fldChar w:fldCharType="end"/>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t>Picture 19</w:t>
      </w:r>
    </w:p>
    <w:p>
      <w:pPr>
        <w:keepNext w:val="0"/>
        <w:keepLines w:val="0"/>
        <w:pageBreakBefore w:val="0"/>
        <w:widowControl w:val="0"/>
        <w:numPr>
          <w:ilvl w:val="0"/>
          <w:numId w:val="22"/>
        </w:numPr>
        <w:kinsoku/>
        <w:wordWrap/>
        <w:overflowPunct/>
        <w:topLinePunct w:val="0"/>
        <w:autoSpaceDE/>
        <w:autoSpaceDN/>
        <w:bidi w:val="0"/>
        <w:adjustRightInd/>
        <w:snapToGrid/>
        <w:spacing w:line="240" w:lineRule="auto"/>
        <w:textAlignment w:val="auto"/>
        <w:rPr>
          <w:rFonts w:ascii="Times New Roman" w:hAnsi="Times New Roman" w:cs="Times New Roman"/>
          <w:spacing w:val="0"/>
          <w:kern w:val="0"/>
          <w:sz w:val="24"/>
          <w:szCs w:val="24"/>
        </w:rPr>
      </w:pPr>
      <w:r>
        <w:rPr>
          <w:rFonts w:ascii="Times New Roman" w:hAnsi="Times New Roman" w:cs="Times New Roman"/>
          <w:spacing w:val="0"/>
          <w:kern w:val="0"/>
          <w:sz w:val="24"/>
          <w:szCs w:val="24"/>
        </w:rPr>
        <w:t>Ground symbol</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drawing>
          <wp:inline distT="0" distB="0" distL="114300" distR="114300">
            <wp:extent cx="1114425" cy="1114425"/>
            <wp:effectExtent l="0" t="0" r="9525" b="9525"/>
            <wp:docPr id="31" name="图片 4" descr="wps74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wps749B"/>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114425" cy="1114425"/>
                    </a:xfrm>
                    <a:prstGeom prst="rect">
                      <a:avLst/>
                    </a:prstGeom>
                    <a:noFill/>
                    <a:ln w="9525">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fldChar w:fldCharType="begin"/>
      </w:r>
      <w:r>
        <w:rPr>
          <w:rFonts w:hint="eastAsia" w:ascii="Times New Roman" w:hAnsi="Times New Roman" w:cs="Times New Roman"/>
          <w:spacing w:val="0"/>
          <w:sz w:val="24"/>
          <w:szCs w:val="24"/>
        </w:rPr>
        <w:instrText xml:space="preserve"> INCLUDEPICTURE "C:\\Users\\ADMINI~1\\AppData\\Local\\Temp\\ksohtml\\wps749B.tmp.jpg" \* MERGEFORMATINET </w:instrText>
      </w:r>
      <w:r>
        <w:rPr>
          <w:rFonts w:hint="eastAsia" w:ascii="Times New Roman" w:hAnsi="Times New Roman" w:cs="Times New Roman"/>
          <w:spacing w:val="0"/>
          <w:sz w:val="24"/>
          <w:szCs w:val="24"/>
        </w:rPr>
        <w:fldChar w:fldCharType="end"/>
      </w:r>
      <w:r>
        <w:rPr>
          <w:rFonts w:hint="eastAsia" w:ascii="Times New Roman" w:hAnsi="Times New Roman" w:cs="Times New Roman"/>
          <w:spacing w:val="0"/>
          <w:sz w:val="24"/>
          <w:szCs w:val="24"/>
        </w:rPr>
        <w:t>Picture20</w:t>
      </w:r>
    </w:p>
    <w:p>
      <w:pPr>
        <w:keepNext w:val="0"/>
        <w:keepLines w:val="0"/>
        <w:pageBreakBefore w:val="0"/>
        <w:widowControl w:val="0"/>
        <w:numPr>
          <w:ilvl w:val="0"/>
          <w:numId w:val="22"/>
        </w:numPr>
        <w:kinsoku/>
        <w:wordWrap/>
        <w:overflowPunct/>
        <w:topLinePunct w:val="0"/>
        <w:autoSpaceDE/>
        <w:autoSpaceDN/>
        <w:bidi w:val="0"/>
        <w:adjustRightInd/>
        <w:snapToGrid/>
        <w:spacing w:line="240" w:lineRule="auto"/>
        <w:textAlignment w:val="auto"/>
        <w:rPr>
          <w:rFonts w:ascii="Times New Roman" w:hAnsi="Times New Roman" w:cs="Times New Roman"/>
          <w:spacing w:val="0"/>
          <w:kern w:val="0"/>
          <w:sz w:val="24"/>
          <w:szCs w:val="24"/>
        </w:rPr>
      </w:pPr>
      <w:r>
        <w:rPr>
          <w:rFonts w:ascii="Times New Roman" w:hAnsi="Times New Roman" w:cs="Times New Roman"/>
          <w:spacing w:val="0"/>
          <w:kern w:val="0"/>
          <w:sz w:val="24"/>
          <w:szCs w:val="24"/>
        </w:rPr>
        <w:t>Glass door super elevation warning label</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drawing>
          <wp:inline distT="0" distB="0" distL="114300" distR="114300">
            <wp:extent cx="2000250" cy="361950"/>
            <wp:effectExtent l="19050" t="0" r="0" b="0"/>
            <wp:docPr id="32" name="图片 5" descr="wpsE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wpsECE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000250" cy="361950"/>
                    </a:xfrm>
                    <a:prstGeom prst="rect">
                      <a:avLst/>
                    </a:prstGeom>
                    <a:noFill/>
                    <a:ln w="9525">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fldChar w:fldCharType="begin"/>
      </w:r>
      <w:r>
        <w:rPr>
          <w:rFonts w:hint="eastAsia" w:ascii="Times New Roman" w:hAnsi="Times New Roman" w:cs="Times New Roman"/>
          <w:spacing w:val="0"/>
          <w:sz w:val="24"/>
          <w:szCs w:val="24"/>
        </w:rPr>
        <w:instrText xml:space="preserve"> INCLUDEPICTURE "C:\\Users\\ADMINI~1\\AppData\\Local\\Temp\\ksohtml\\wpsECE6.tmp.png" \* MERGEFORMATINET </w:instrText>
      </w:r>
      <w:r>
        <w:rPr>
          <w:rFonts w:hint="eastAsia" w:ascii="Times New Roman" w:hAnsi="Times New Roman" w:cs="Times New Roman"/>
          <w:spacing w:val="0"/>
          <w:sz w:val="24"/>
          <w:szCs w:val="24"/>
        </w:rPr>
        <w:fldChar w:fldCharType="end"/>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t>Picture 21</w:t>
      </w:r>
    </w:p>
    <w:p>
      <w:pPr>
        <w:keepNext w:val="0"/>
        <w:keepLines w:val="0"/>
        <w:pageBreakBefore w:val="0"/>
        <w:widowControl w:val="0"/>
        <w:numPr>
          <w:ilvl w:val="0"/>
          <w:numId w:val="22"/>
        </w:numPr>
        <w:kinsoku/>
        <w:wordWrap/>
        <w:overflowPunct/>
        <w:topLinePunct w:val="0"/>
        <w:autoSpaceDE/>
        <w:autoSpaceDN/>
        <w:bidi w:val="0"/>
        <w:adjustRightInd/>
        <w:snapToGrid/>
        <w:spacing w:line="240" w:lineRule="auto"/>
        <w:textAlignment w:val="auto"/>
        <w:rPr>
          <w:rFonts w:ascii="Times New Roman" w:hAnsi="Times New Roman" w:cs="Times New Roman"/>
          <w:spacing w:val="0"/>
          <w:kern w:val="0"/>
          <w:sz w:val="24"/>
          <w:szCs w:val="24"/>
        </w:rPr>
      </w:pPr>
      <w:r>
        <w:rPr>
          <w:rFonts w:ascii="Times New Roman" w:hAnsi="Times New Roman" w:cs="Times New Roman"/>
          <w:spacing w:val="0"/>
          <w:kern w:val="0"/>
          <w:sz w:val="24"/>
          <w:szCs w:val="24"/>
        </w:rPr>
        <w:t xml:space="preserve">MET </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drawing>
          <wp:inline distT="0" distB="0" distL="114300" distR="114300">
            <wp:extent cx="1352550" cy="1304925"/>
            <wp:effectExtent l="0" t="0" r="0" b="9525"/>
            <wp:docPr id="34" name="图片 7" descr="EE27AFD7284D55607EFA2D2BF75A6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EE27AFD7284D55607EFA2D2BF75A63F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352550" cy="1304925"/>
                    </a:xfrm>
                    <a:prstGeom prst="rect">
                      <a:avLst/>
                    </a:prstGeom>
                    <a:noFill/>
                    <a:ln w="9525">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t>Picture 22</w:t>
      </w:r>
    </w:p>
    <w:p>
      <w:pPr>
        <w:keepNext w:val="0"/>
        <w:keepLines w:val="0"/>
        <w:pageBreakBefore w:val="0"/>
        <w:widowControl w:val="0"/>
        <w:numPr>
          <w:ilvl w:val="0"/>
          <w:numId w:val="22"/>
        </w:numPr>
        <w:kinsoku/>
        <w:wordWrap/>
        <w:overflowPunct/>
        <w:topLinePunct w:val="0"/>
        <w:autoSpaceDE/>
        <w:autoSpaceDN/>
        <w:bidi w:val="0"/>
        <w:adjustRightInd/>
        <w:snapToGrid/>
        <w:spacing w:line="240" w:lineRule="auto"/>
        <w:textAlignment w:val="auto"/>
        <w:rPr>
          <w:rFonts w:ascii="Times New Roman" w:hAnsi="Times New Roman" w:cs="Times New Roman"/>
          <w:spacing w:val="0"/>
          <w:kern w:val="0"/>
          <w:sz w:val="24"/>
          <w:szCs w:val="24"/>
        </w:rPr>
      </w:pPr>
      <w:r>
        <w:rPr>
          <w:rFonts w:ascii="Times New Roman" w:hAnsi="Times New Roman" w:cs="Times New Roman"/>
          <w:spacing w:val="0"/>
          <w:kern w:val="0"/>
          <w:sz w:val="24"/>
          <w:szCs w:val="24"/>
        </w:rPr>
        <w:t>Warning note</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drawing>
          <wp:inline distT="0" distB="0" distL="114300" distR="114300">
            <wp:extent cx="4286250" cy="701675"/>
            <wp:effectExtent l="0" t="0" r="0" b="3175"/>
            <wp:docPr id="35" name="图片 8" descr="wps8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descr="wps8DDF"/>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4286250" cy="701909"/>
                    </a:xfrm>
                    <a:prstGeom prst="rect">
                      <a:avLst/>
                    </a:prstGeom>
                    <a:noFill/>
                    <a:ln w="9525">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t>Picture 23</w:t>
      </w:r>
    </w:p>
    <w:p>
      <w:pPr>
        <w:keepNext w:val="0"/>
        <w:keepLines w:val="0"/>
        <w:pageBreakBefore w:val="0"/>
        <w:widowControl w:val="0"/>
        <w:numPr>
          <w:ilvl w:val="0"/>
          <w:numId w:val="22"/>
        </w:numPr>
        <w:kinsoku/>
        <w:wordWrap/>
        <w:overflowPunct/>
        <w:topLinePunct w:val="0"/>
        <w:autoSpaceDE/>
        <w:autoSpaceDN/>
        <w:bidi w:val="0"/>
        <w:adjustRightInd/>
        <w:snapToGrid/>
        <w:spacing w:line="240" w:lineRule="auto"/>
        <w:textAlignment w:val="auto"/>
        <w:rPr>
          <w:rFonts w:ascii="Times New Roman" w:hAnsi="Times New Roman" w:cs="Times New Roman"/>
          <w:spacing w:val="0"/>
          <w:kern w:val="0"/>
          <w:sz w:val="24"/>
          <w:szCs w:val="24"/>
        </w:rPr>
      </w:pPr>
      <w:r>
        <w:rPr>
          <w:rFonts w:ascii="Times New Roman" w:hAnsi="Times New Roman" w:cs="Times New Roman"/>
          <w:spacing w:val="0"/>
          <w:kern w:val="0"/>
          <w:sz w:val="24"/>
          <w:szCs w:val="24"/>
        </w:rPr>
        <w:t>DECONTAMINATE note</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drawing>
          <wp:inline distT="0" distB="0" distL="114300" distR="114300">
            <wp:extent cx="4610100" cy="701675"/>
            <wp:effectExtent l="0" t="0" r="0" b="3175"/>
            <wp:docPr id="36" name="图片 9" descr="wps8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descr="wps8DF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4610100" cy="701926"/>
                    </a:xfrm>
                    <a:prstGeom prst="rect">
                      <a:avLst/>
                    </a:prstGeom>
                    <a:noFill/>
                    <a:ln w="9525">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pacing w:val="0"/>
          <w:sz w:val="24"/>
          <w:szCs w:val="24"/>
        </w:rPr>
      </w:pPr>
      <w:r>
        <w:rPr>
          <w:rFonts w:hint="eastAsia" w:ascii="Times New Roman" w:hAnsi="Times New Roman" w:cs="Times New Roman"/>
          <w:spacing w:val="0"/>
          <w:sz w:val="24"/>
          <w:szCs w:val="24"/>
        </w:rPr>
        <w:t>Picture 24</w:t>
      </w:r>
    </w:p>
    <w:p>
      <w:pPr>
        <w:spacing w:after="156" w:afterLines="50" w:line="360" w:lineRule="exact"/>
        <w:rPr>
          <w:rFonts w:ascii="Times New Roman" w:hAnsi="Times New Roman" w:cs="Times New Roman"/>
          <w:b/>
          <w:bCs/>
          <w:color w:val="FFFFFF" w:themeColor="background1"/>
          <w:spacing w:val="0"/>
          <w:sz w:val="40"/>
          <w:szCs w:val="40"/>
          <w:highlight w:val="blue"/>
          <w14:textFill>
            <w14:solidFill>
              <w14:schemeClr w14:val="bg1"/>
            </w14:solidFill>
          </w14:textFill>
        </w:rPr>
      </w:pPr>
    </w:p>
    <w:p>
      <w:pPr>
        <w:widowControl/>
        <w:jc w:val="left"/>
        <w:rPr>
          <w:rFonts w:ascii="Times New Roman" w:hAnsi="Times New Roman" w:cs="Times New Roman"/>
          <w:b/>
          <w:bCs/>
          <w:color w:val="FFFFFF" w:themeColor="background1"/>
          <w:spacing w:val="0"/>
          <w:sz w:val="40"/>
          <w:szCs w:val="40"/>
          <w:highlight w:val="blue"/>
          <w14:textFill>
            <w14:solidFill>
              <w14:schemeClr w14:val="bg1"/>
            </w14:solidFill>
          </w14:textFill>
        </w:rPr>
      </w:pPr>
      <w:r>
        <w:rPr>
          <w:rFonts w:ascii="Times New Roman" w:hAnsi="Times New Roman" w:cs="Times New Roman"/>
          <w:b/>
          <w:bCs/>
          <w:color w:val="FFFFFF" w:themeColor="background1"/>
          <w:spacing w:val="0"/>
          <w:sz w:val="40"/>
          <w:szCs w:val="40"/>
          <w:highlight w:val="blue"/>
          <w14:textFill>
            <w14:solidFill>
              <w14:schemeClr w14:val="bg1"/>
            </w14:solidFill>
          </w14:textFill>
        </w:rPr>
        <w:br w:type="page"/>
      </w:r>
    </w:p>
    <w:p>
      <w:pPr>
        <w:pStyle w:val="3"/>
        <w:keepNext/>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Times New Roman" w:hAnsi="Times New Roman" w:eastAsia="Times New Roman" w:cs="Times New Roman"/>
          <w:spacing w:val="0"/>
          <w:sz w:val="32"/>
          <w:szCs w:val="32"/>
          <w:lang w:val="en-US" w:eastAsia="zh-CN"/>
        </w:rPr>
      </w:pPr>
      <w:bookmarkStart w:id="87" w:name="_Toc10639376"/>
      <w:bookmarkStart w:id="88" w:name="_Toc13190"/>
      <w:bookmarkStart w:id="89" w:name="_Toc426639403"/>
      <w:r>
        <w:rPr>
          <w:rFonts w:hint="eastAsia" w:ascii="Times New Roman" w:hAnsi="Times New Roman" w:eastAsia="Times New Roman" w:cs="Times New Roman"/>
          <w:spacing w:val="0"/>
          <w:sz w:val="32"/>
          <w:szCs w:val="32"/>
          <w:lang w:val="en-US" w:eastAsia="zh-CN"/>
        </w:rPr>
        <w:t>4</w:t>
      </w:r>
      <w:r>
        <w:rPr>
          <w:rFonts w:hint="default" w:ascii="Times New Roman" w:hAnsi="Times New Roman" w:eastAsia="Times New Roman" w:cs="Times New Roman"/>
          <w:spacing w:val="0"/>
          <w:sz w:val="32"/>
          <w:szCs w:val="32"/>
          <w:lang w:val="en-US" w:eastAsia="zh-CN"/>
        </w:rPr>
        <w:t>. Warranty</w:t>
      </w:r>
      <w:bookmarkEnd w:id="87"/>
      <w:bookmarkEnd w:id="88"/>
      <w:bookmarkEnd w:id="89"/>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spacing w:val="0"/>
          <w:sz w:val="24"/>
        </w:rPr>
      </w:pPr>
      <w:r>
        <w:rPr>
          <w:rFonts w:ascii="Times New Roman" w:hAnsi="Times New Roman" w:eastAsia="Tahoma" w:cs="Times New Roman"/>
          <w:spacing w:val="0"/>
          <w:sz w:val="24"/>
        </w:rPr>
        <w:t xml:space="preserve">We provide warranty for all </w:t>
      </w:r>
      <w:r>
        <w:rPr>
          <w:rFonts w:hint="eastAsia" w:ascii="Times New Roman" w:hAnsi="Times New Roman" w:eastAsia="宋体" w:cs="Times New Roman"/>
          <w:spacing w:val="0"/>
          <w:sz w:val="24"/>
          <w:lang w:eastAsia="zh-CN"/>
        </w:rPr>
        <w:t>Biosafety Cabinet</w:t>
      </w:r>
      <w:r>
        <w:rPr>
          <w:rFonts w:ascii="Times New Roman" w:hAnsi="Times New Roman" w:eastAsia="Tahoma" w:cs="Times New Roman"/>
          <w:spacing w:val="0"/>
          <w:sz w:val="24"/>
        </w:rPr>
        <w:t xml:space="preserve"> that purchase from our company,and will abide by the following terms and conditions: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pacing w:val="0"/>
          <w:sz w:val="24"/>
          <w:lang w:eastAsia="zh-CN"/>
        </w:rPr>
      </w:pPr>
      <w:r>
        <w:rPr>
          <w:rFonts w:hint="eastAsia" w:ascii="Times New Roman" w:hAnsi="Times New Roman" w:eastAsia="宋体" w:cs="Times New Roman"/>
          <w:spacing w:val="0"/>
          <w:sz w:val="24"/>
        </w:rPr>
        <w:t xml:space="preserve">(a) </w:t>
      </w:r>
      <w:r>
        <w:rPr>
          <w:rFonts w:ascii="Times New Roman" w:hAnsi="Times New Roman" w:eastAsia="Tahoma" w:cs="Times New Roman"/>
          <w:spacing w:val="0"/>
          <w:sz w:val="24"/>
        </w:rPr>
        <w:t>18 months warranty period is as follows;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pacing w:val="0"/>
          <w:sz w:val="24"/>
          <w:lang w:eastAsia="zh-CN"/>
        </w:rPr>
      </w:pPr>
      <w:r>
        <w:rPr>
          <w:rFonts w:ascii="Times New Roman" w:hAnsi="Times New Roman" w:eastAsia="Tahoma" w:cs="Times New Roman"/>
          <w:spacing w:val="0"/>
          <w:sz w:val="24"/>
        </w:rPr>
        <w:t>Warranty is 12 months after delivery,include the machine and parts;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pacing w:val="0"/>
          <w:sz w:val="24"/>
          <w:lang w:eastAsia="zh-CN"/>
        </w:rPr>
      </w:pPr>
      <w:r>
        <w:rPr>
          <w:rFonts w:ascii="Times New Roman" w:hAnsi="Times New Roman" w:eastAsia="Tahoma" w:cs="Times New Roman"/>
          <w:spacing w:val="0"/>
          <w:sz w:val="24"/>
        </w:rPr>
        <w:t>The following 6 months only guarantee parts;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spacing w:val="0"/>
          <w:sz w:val="24"/>
        </w:rPr>
      </w:pPr>
      <w:r>
        <w:rPr>
          <w:rFonts w:ascii="Times New Roman" w:hAnsi="Times New Roman" w:eastAsia="Tahoma" w:cs="Times New Roman"/>
          <w:spacing w:val="0"/>
          <w:sz w:val="24"/>
        </w:rPr>
        <w:t>The ports excluding consumable accessories, such as lamp, filter;</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pacing w:val="0"/>
          <w:sz w:val="24"/>
          <w:lang w:eastAsia="zh-CN"/>
        </w:rPr>
      </w:pPr>
      <w:r>
        <w:rPr>
          <w:rFonts w:ascii="Times New Roman" w:hAnsi="Times New Roman" w:eastAsia="Tahoma" w:cs="Times New Roman"/>
          <w:spacing w:val="0"/>
          <w:sz w:val="24"/>
        </w:rPr>
        <w:t>(b) For defective parts or materials, we have an obligation to replace or repair.If not received the return authorization, you cannot return the equipment to factory;</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pacing w:val="0"/>
          <w:sz w:val="24"/>
          <w:lang w:eastAsia="zh-CN"/>
        </w:rPr>
      </w:pPr>
      <w:r>
        <w:rPr>
          <w:rFonts w:ascii="Times New Roman" w:hAnsi="Times New Roman" w:eastAsia="Tahoma" w:cs="Times New Roman"/>
          <w:spacing w:val="0"/>
          <w:sz w:val="24"/>
        </w:rPr>
        <w:t>(c)We will take no responsibility for risks caused by improper operation and man-made damages during the warranty period.</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pacing w:val="0"/>
          <w:sz w:val="24"/>
          <w:lang w:eastAsia="zh-CN"/>
        </w:rPr>
      </w:pPr>
      <w:r>
        <w:rPr>
          <w:rFonts w:ascii="Times New Roman" w:hAnsi="Times New Roman" w:eastAsia="Tahoma" w:cs="Times New Roman"/>
          <w:spacing w:val="0"/>
          <w:sz w:val="24"/>
        </w:rPr>
        <w:t>(d) This warranty Bill does not pay the trip fee of repairing, replacement and returning to the buyer.</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pacing w:val="0"/>
          <w:sz w:val="24"/>
          <w:lang w:eastAsia="zh-CN"/>
        </w:rPr>
      </w:pPr>
      <w:r>
        <w:rPr>
          <w:rFonts w:ascii="Times New Roman" w:hAnsi="Times New Roman" w:eastAsia="Tahoma" w:cs="Times New Roman"/>
          <w:spacing w:val="0"/>
          <w:sz w:val="24"/>
        </w:rPr>
        <w:t>(e) My company should service or repair products in the area of the buyer, buyer should ensure that the product has been disinfected in advance.</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pacing w:val="0"/>
          <w:sz w:val="24"/>
          <w:lang w:eastAsia="zh-CN"/>
        </w:rPr>
      </w:pPr>
      <w:r>
        <w:rPr>
          <w:rFonts w:ascii="Times New Roman" w:hAnsi="Times New Roman" w:eastAsia="Tahoma" w:cs="Times New Roman"/>
          <w:spacing w:val="0"/>
          <w:sz w:val="24"/>
        </w:rPr>
        <w:t>(f) Without our company written agreement, do not do any modification and change for equipment and other parts, otherwise, at one’s own risk.</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spacing w:val="0"/>
          <w:sz w:val="24"/>
        </w:rPr>
      </w:pPr>
      <w:r>
        <w:rPr>
          <w:rFonts w:ascii="Times New Roman" w:hAnsi="Times New Roman" w:eastAsia="Tahoma" w:cs="Times New Roman"/>
          <w:spacing w:val="0"/>
          <w:sz w:val="24"/>
        </w:rPr>
        <w:t xml:space="preserve">(g) We provide lifelong maintenance service for </w:t>
      </w:r>
      <w:r>
        <w:rPr>
          <w:rFonts w:hint="eastAsia" w:ascii="Times New Roman" w:hAnsi="Times New Roman" w:eastAsia="宋体" w:cs="Times New Roman"/>
          <w:spacing w:val="0"/>
          <w:sz w:val="24"/>
          <w:lang w:eastAsia="zh-CN"/>
        </w:rPr>
        <w:t>Biosafety Cabinet</w:t>
      </w:r>
      <w:r>
        <w:rPr>
          <w:rFonts w:ascii="Times New Roman" w:hAnsi="Times New Roman" w:eastAsia="Tahoma" w:cs="Times New Roman"/>
          <w:spacing w:val="0"/>
          <w:sz w:val="24"/>
        </w:rPr>
        <w:t>, If need provide door-to-door service, we will charge door to door service fee over guarantee period.</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spacing w:val="0"/>
          <w:sz w:val="24"/>
        </w:rPr>
      </w:pPr>
      <w:r>
        <w:rPr>
          <w:rFonts w:ascii="Times New Roman" w:hAnsi="Times New Roman" w:eastAsia="Tahoma" w:cs="Times New Roman"/>
          <w:spacing w:val="0"/>
          <w:sz w:val="24"/>
        </w:rPr>
        <w:t>In addition to the above warranty Bill involves the clause, the other will not be guaranteed.</w:t>
      </w:r>
    </w:p>
    <w:p>
      <w:pPr>
        <w:spacing w:after="156" w:afterLines="50" w:line="360" w:lineRule="exact"/>
        <w:rPr>
          <w:rFonts w:ascii="Times New Roman" w:hAnsi="Times New Roman" w:eastAsia="宋体" w:cs="Times New Roman"/>
          <w:color w:val="666666"/>
          <w:spacing w:val="0"/>
          <w:sz w:val="18"/>
          <w:szCs w:val="18"/>
        </w:rPr>
      </w:pPr>
    </w:p>
    <w:p>
      <w:pPr>
        <w:spacing w:after="156" w:afterLines="50" w:line="360" w:lineRule="exact"/>
        <w:rPr>
          <w:rFonts w:ascii="Times New Roman" w:hAnsi="Times New Roman" w:eastAsia="宋体" w:cs="Times New Roman"/>
          <w:color w:val="666666"/>
          <w:spacing w:val="0"/>
          <w:sz w:val="18"/>
          <w:szCs w:val="18"/>
        </w:rPr>
      </w:pPr>
    </w:p>
    <w:p>
      <w:pPr>
        <w:spacing w:after="156" w:afterLines="50" w:line="360" w:lineRule="exact"/>
        <w:rPr>
          <w:rFonts w:ascii="Times New Roman" w:hAnsi="Times New Roman" w:eastAsia="宋体" w:cs="Times New Roman"/>
          <w:color w:val="666666"/>
          <w:spacing w:val="0"/>
          <w:sz w:val="18"/>
          <w:szCs w:val="18"/>
        </w:rPr>
      </w:pPr>
    </w:p>
    <w:p>
      <w:pPr>
        <w:spacing w:after="156" w:afterLines="50" w:line="360" w:lineRule="exact"/>
        <w:rPr>
          <w:rFonts w:ascii="Times New Roman" w:hAnsi="Times New Roman" w:eastAsia="宋体" w:cs="Times New Roman"/>
          <w:color w:val="666666"/>
          <w:spacing w:val="0"/>
          <w:sz w:val="18"/>
          <w:szCs w:val="18"/>
        </w:rPr>
      </w:pPr>
    </w:p>
    <w:p>
      <w:pPr>
        <w:spacing w:after="156" w:afterLines="50" w:line="360" w:lineRule="exact"/>
        <w:ind w:firstLine="3445" w:firstLineChars="783"/>
        <w:outlineLvl w:val="9"/>
        <w:rPr>
          <w:rFonts w:ascii="Times New Roman" w:hAnsi="Times New Roman" w:cs="Times New Roman"/>
          <w:color w:val="313131"/>
          <w:spacing w:val="0"/>
          <w:sz w:val="44"/>
          <w:szCs w:val="44"/>
        </w:rPr>
      </w:pPr>
      <w:bookmarkStart w:id="90" w:name="_Toc458064411"/>
    </w:p>
    <w:p>
      <w:pPr>
        <w:widowControl/>
        <w:jc w:val="left"/>
        <w:rPr>
          <w:rFonts w:ascii="Times New Roman" w:hAnsi="Times New Roman" w:cs="Times New Roman"/>
          <w:b/>
          <w:bCs/>
          <w:color w:val="313131"/>
          <w:spacing w:val="0"/>
          <w:sz w:val="44"/>
          <w:szCs w:val="44"/>
          <w:lang w:eastAsia="en-US"/>
        </w:rPr>
      </w:pPr>
      <w:r>
        <w:rPr>
          <w:rFonts w:ascii="Times New Roman" w:hAnsi="Times New Roman" w:cs="Times New Roman"/>
          <w:color w:val="313131"/>
          <w:spacing w:val="0"/>
          <w:sz w:val="44"/>
          <w:szCs w:val="44"/>
        </w:rPr>
        <w:br w:type="page"/>
      </w:r>
    </w:p>
    <w:p>
      <w:pPr>
        <w:pStyle w:val="3"/>
        <w:keepNext/>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Times New Roman" w:hAnsi="Times New Roman" w:eastAsia="Times New Roman" w:cs="Times New Roman"/>
          <w:spacing w:val="0"/>
          <w:sz w:val="32"/>
          <w:szCs w:val="32"/>
          <w:lang w:val="en-US" w:eastAsia="zh-CN"/>
        </w:rPr>
      </w:pPr>
      <w:bookmarkStart w:id="91" w:name="_Toc18143"/>
      <w:bookmarkStart w:id="92" w:name="_Toc10639377"/>
      <w:r>
        <w:rPr>
          <w:rFonts w:hint="eastAsia" w:ascii="Times New Roman" w:hAnsi="Times New Roman" w:eastAsia="Times New Roman" w:cs="Times New Roman"/>
          <w:spacing w:val="0"/>
          <w:sz w:val="32"/>
          <w:szCs w:val="32"/>
          <w:lang w:val="en-US" w:eastAsia="en-US"/>
        </w:rPr>
        <w:t xml:space="preserve">Annex </w:t>
      </w:r>
      <w:r>
        <w:rPr>
          <w:rFonts w:hint="eastAsia" w:ascii="Times New Roman" w:hAnsi="Times New Roman" w:eastAsia="Times New Roman" w:cs="Times New Roman"/>
          <w:spacing w:val="0"/>
          <w:sz w:val="32"/>
          <w:szCs w:val="32"/>
          <w:lang w:val="en-US" w:eastAsia="zh-CN"/>
        </w:rPr>
        <w:t>1</w:t>
      </w:r>
      <w:bookmarkEnd w:id="90"/>
      <w:bookmarkEnd w:id="91"/>
      <w:bookmarkEnd w:id="92"/>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spacing w:val="0"/>
          <w:sz w:val="24"/>
        </w:rPr>
      </w:pPr>
      <w:r>
        <w:rPr>
          <w:rFonts w:hint="eastAsia" w:ascii="Times New Roman" w:hAnsi="Times New Roman" w:eastAsia="Tahoma" w:cs="Times New Roman"/>
          <w:spacing w:val="0"/>
          <w:sz w:val="24"/>
          <w:lang w:eastAsia="zh-CN"/>
        </w:rPr>
        <w:t>Biosafety Cabinet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spacing w:val="0"/>
          <w:sz w:val="24"/>
        </w:rPr>
      </w:pPr>
      <w:r>
        <w:rPr>
          <w:rFonts w:ascii="Times New Roman" w:hAnsi="Times New Roman" w:eastAsia="Tahoma" w:cs="Times New Roman"/>
          <w:spacing w:val="0"/>
          <w:sz w:val="24"/>
        </w:rPr>
        <w:t xml:space="preserve">The setting of the downflow and inflow velocity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Tahoma" w:cs="Times New Roman"/>
          <w:spacing w:val="0"/>
          <w:sz w:val="24"/>
        </w:rPr>
      </w:pPr>
      <w:r>
        <w:rPr>
          <w:rFonts w:ascii="Times New Roman" w:hAnsi="Times New Roman" w:eastAsia="Tahoma" w:cs="Times New Roman"/>
          <w:spacing w:val="0"/>
          <w:sz w:val="24"/>
        </w:rPr>
        <w:t>Measured by Air Flow Anemometer</w:t>
      </w:r>
    </w:p>
    <w:tbl>
      <w:tblPr>
        <w:tblStyle w:val="88"/>
        <w:tblW w:w="9743" w:type="dxa"/>
        <w:jc w:val="center"/>
        <w:tblLayout w:type="fixed"/>
        <w:tblCellMar>
          <w:top w:w="0" w:type="dxa"/>
          <w:left w:w="108" w:type="dxa"/>
          <w:bottom w:w="0" w:type="dxa"/>
          <w:right w:w="108" w:type="dxa"/>
        </w:tblCellMar>
      </w:tblPr>
      <w:tblGrid>
        <w:gridCol w:w="1700"/>
        <w:gridCol w:w="709"/>
        <w:gridCol w:w="2019"/>
        <w:gridCol w:w="2316"/>
        <w:gridCol w:w="2999"/>
      </w:tblGrid>
      <w:tr>
        <w:tblPrEx>
          <w:tblCellMar>
            <w:top w:w="0" w:type="dxa"/>
            <w:left w:w="108" w:type="dxa"/>
            <w:bottom w:w="0" w:type="dxa"/>
            <w:right w:w="108" w:type="dxa"/>
          </w:tblCellMar>
        </w:tblPrEx>
        <w:trPr>
          <w:trHeight w:val="616" w:hRule="atLeast"/>
          <w:jc w:val="center"/>
        </w:trPr>
        <w:tc>
          <w:tcPr>
            <w:tcW w:w="1700" w:type="dxa"/>
            <w:tcBorders>
              <w:top w:val="single" w:color="auto" w:sz="4" w:space="0"/>
              <w:left w:val="single" w:color="auto" w:sz="4" w:space="0"/>
              <w:bottom w:val="single" w:color="auto" w:sz="4" w:space="0"/>
              <w:right w:val="single" w:color="auto" w:sz="4" w:space="0"/>
            </w:tcBorders>
            <w:vAlign w:val="center"/>
          </w:tcPr>
          <w:p>
            <w:pPr>
              <w:spacing w:after="156" w:afterLines="50" w:line="360" w:lineRule="exact"/>
              <w:jc w:val="center"/>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Model</w:t>
            </w:r>
          </w:p>
        </w:tc>
        <w:tc>
          <w:tcPr>
            <w:tcW w:w="709" w:type="dxa"/>
            <w:tcBorders>
              <w:top w:val="single" w:color="auto" w:sz="4" w:space="0"/>
              <w:left w:val="nil"/>
              <w:bottom w:val="single" w:color="auto" w:sz="4" w:space="0"/>
              <w:right w:val="single" w:color="auto" w:sz="4" w:space="0"/>
            </w:tcBorders>
            <w:vAlign w:val="center"/>
          </w:tcPr>
          <w:p>
            <w:pPr>
              <w:spacing w:after="156" w:afterLines="50" w:line="360" w:lineRule="exact"/>
              <w:jc w:val="center"/>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type</w:t>
            </w:r>
          </w:p>
        </w:tc>
        <w:tc>
          <w:tcPr>
            <w:tcW w:w="2019" w:type="dxa"/>
            <w:tcBorders>
              <w:top w:val="single" w:color="auto" w:sz="4" w:space="0"/>
              <w:left w:val="nil"/>
              <w:bottom w:val="single" w:color="auto" w:sz="4" w:space="0"/>
              <w:right w:val="single" w:color="auto" w:sz="4" w:space="0"/>
            </w:tcBorders>
            <w:vAlign w:val="center"/>
          </w:tcPr>
          <w:p>
            <w:pPr>
              <w:spacing w:after="156" w:afterLines="50" w:line="360" w:lineRule="exact"/>
              <w:jc w:val="center"/>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Inflow Velocity</w:t>
            </w:r>
          </w:p>
        </w:tc>
        <w:tc>
          <w:tcPr>
            <w:tcW w:w="2316" w:type="dxa"/>
            <w:tcBorders>
              <w:top w:val="single" w:color="auto" w:sz="4" w:space="0"/>
              <w:left w:val="nil"/>
              <w:bottom w:val="single" w:color="auto" w:sz="4" w:space="0"/>
              <w:right w:val="single" w:color="auto" w:sz="4" w:space="0"/>
            </w:tcBorders>
            <w:vAlign w:val="center"/>
          </w:tcPr>
          <w:p>
            <w:pPr>
              <w:spacing w:after="156" w:afterLines="50" w:line="360" w:lineRule="exact"/>
              <w:jc w:val="center"/>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Downflow Velocity</w:t>
            </w:r>
          </w:p>
        </w:tc>
        <w:tc>
          <w:tcPr>
            <w:tcW w:w="2999" w:type="dxa"/>
            <w:tcBorders>
              <w:top w:val="single" w:color="auto" w:sz="4" w:space="0"/>
              <w:left w:val="nil"/>
              <w:bottom w:val="single" w:color="auto" w:sz="4" w:space="0"/>
              <w:right w:val="single" w:color="auto" w:sz="4" w:space="0"/>
            </w:tcBorders>
            <w:vAlign w:val="center"/>
          </w:tcPr>
          <w:p>
            <w:pPr>
              <w:spacing w:after="156" w:afterLines="50" w:line="360" w:lineRule="exact"/>
              <w:jc w:val="center"/>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The reading of the Highest point and lowest point</w:t>
            </w:r>
          </w:p>
        </w:tc>
      </w:tr>
      <w:tr>
        <w:tblPrEx>
          <w:tblCellMar>
            <w:top w:w="0" w:type="dxa"/>
            <w:left w:w="108" w:type="dxa"/>
            <w:bottom w:w="0" w:type="dxa"/>
            <w:right w:w="108" w:type="dxa"/>
          </w:tblCellMar>
        </w:tblPrEx>
        <w:trPr>
          <w:jc w:val="center"/>
        </w:trPr>
        <w:tc>
          <w:tcPr>
            <w:tcW w:w="1700" w:type="dxa"/>
            <w:tcBorders>
              <w:top w:val="single" w:color="auto" w:sz="4" w:space="0"/>
              <w:left w:val="single" w:color="auto" w:sz="4" w:space="0"/>
              <w:bottom w:val="single" w:color="auto" w:sz="4" w:space="0"/>
              <w:right w:val="single" w:color="auto" w:sz="4" w:space="0"/>
            </w:tcBorders>
            <w:vAlign w:val="center"/>
          </w:tcPr>
          <w:p>
            <w:pPr>
              <w:spacing w:after="156" w:afterLines="50" w:line="360" w:lineRule="exact"/>
              <w:jc w:val="center"/>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BSC-4FA2</w:t>
            </w:r>
          </w:p>
        </w:tc>
        <w:tc>
          <w:tcPr>
            <w:tcW w:w="709" w:type="dxa"/>
            <w:tcBorders>
              <w:top w:val="single" w:color="auto" w:sz="4" w:space="0"/>
              <w:left w:val="nil"/>
              <w:bottom w:val="single" w:color="auto" w:sz="4" w:space="0"/>
              <w:right w:val="single" w:color="auto" w:sz="4" w:space="0"/>
            </w:tcBorders>
            <w:vAlign w:val="center"/>
          </w:tcPr>
          <w:p>
            <w:pPr>
              <w:spacing w:after="156" w:afterLines="50" w:line="360" w:lineRule="exact"/>
              <w:jc w:val="center"/>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A2</w:t>
            </w:r>
          </w:p>
        </w:tc>
        <w:tc>
          <w:tcPr>
            <w:tcW w:w="2019" w:type="dxa"/>
            <w:tcBorders>
              <w:top w:val="single" w:color="auto" w:sz="4" w:space="0"/>
              <w:left w:val="nil"/>
              <w:bottom w:val="single" w:color="auto" w:sz="4" w:space="0"/>
              <w:right w:val="single" w:color="auto" w:sz="4" w:space="0"/>
            </w:tcBorders>
            <w:vAlign w:val="center"/>
          </w:tcPr>
          <w:p>
            <w:pPr>
              <w:spacing w:after="156" w:afterLines="50" w:line="360" w:lineRule="exact"/>
              <w:jc w:val="center"/>
              <w:rPr>
                <w:rFonts w:ascii="Times New Roman" w:hAnsi="Times New Roman" w:eastAsia="Tahoma" w:cs="Times New Roman"/>
                <w:spacing w:val="0"/>
                <w:sz w:val="24"/>
                <w:szCs w:val="24"/>
              </w:rPr>
            </w:pPr>
            <w:r>
              <w:rPr>
                <w:rFonts w:hint="eastAsia" w:ascii="Times New Roman" w:hAnsi="Times New Roman" w:eastAsia="宋体" w:cs="Times New Roman"/>
                <w:spacing w:val="0"/>
                <w:sz w:val="24"/>
                <w:szCs w:val="24"/>
              </w:rPr>
              <w:t>(100-110)FPM</w:t>
            </w:r>
          </w:p>
        </w:tc>
        <w:tc>
          <w:tcPr>
            <w:tcW w:w="2316" w:type="dxa"/>
            <w:tcBorders>
              <w:top w:val="single" w:color="auto" w:sz="4" w:space="0"/>
              <w:left w:val="nil"/>
              <w:bottom w:val="single" w:color="auto" w:sz="4" w:space="0"/>
              <w:right w:val="single" w:color="auto" w:sz="4" w:space="0"/>
            </w:tcBorders>
            <w:vAlign w:val="center"/>
          </w:tcPr>
          <w:p>
            <w:pPr>
              <w:spacing w:after="156" w:afterLines="50" w:line="360" w:lineRule="exact"/>
              <w:jc w:val="center"/>
              <w:rPr>
                <w:rFonts w:ascii="Times New Roman" w:hAnsi="Times New Roman" w:eastAsia="Tahoma" w:cs="Times New Roman"/>
                <w:spacing w:val="0"/>
                <w:sz w:val="24"/>
                <w:szCs w:val="24"/>
              </w:rPr>
            </w:pPr>
            <w:r>
              <w:rPr>
                <w:rFonts w:hint="eastAsia" w:ascii="Times New Roman" w:hAnsi="Times New Roman" w:eastAsia="宋体" w:cs="Times New Roman"/>
                <w:spacing w:val="0"/>
                <w:sz w:val="24"/>
                <w:szCs w:val="24"/>
              </w:rPr>
              <w:t>(60-70)FPM</w:t>
            </w:r>
          </w:p>
        </w:tc>
        <w:tc>
          <w:tcPr>
            <w:tcW w:w="2999" w:type="dxa"/>
            <w:tcBorders>
              <w:top w:val="single" w:color="auto" w:sz="4" w:space="0"/>
              <w:left w:val="nil"/>
              <w:bottom w:val="single" w:color="auto" w:sz="4" w:space="0"/>
              <w:right w:val="single" w:color="auto" w:sz="4" w:space="0"/>
            </w:tcBorders>
            <w:vAlign w:val="center"/>
          </w:tcPr>
          <w:p>
            <w:pPr>
              <w:spacing w:after="156" w:afterLines="50" w:line="360" w:lineRule="exact"/>
              <w:jc w:val="center"/>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Average</w:t>
            </w:r>
          </w:p>
          <w:p>
            <w:pPr>
              <w:spacing w:after="156" w:afterLines="50" w:line="360" w:lineRule="exact"/>
              <w:jc w:val="center"/>
              <w:rPr>
                <w:rFonts w:ascii="Times New Roman" w:hAnsi="Times New Roman" w:eastAsia="Tahoma" w:cs="Times New Roman"/>
                <w:spacing w:val="0"/>
                <w:sz w:val="24"/>
                <w:szCs w:val="24"/>
              </w:rPr>
            </w:pPr>
            <w:r>
              <w:rPr>
                <w:rFonts w:ascii="Times New Roman" w:hAnsi="Times New Roman" w:eastAsia="Tahoma" w:cs="Times New Roman"/>
                <w:spacing w:val="0"/>
                <w:sz w:val="24"/>
                <w:szCs w:val="24"/>
              </w:rPr>
              <w:t>±</w:t>
            </w:r>
            <w:r>
              <w:rPr>
                <w:rFonts w:hint="eastAsia" w:ascii="Times New Roman" w:hAnsi="Times New Roman" w:eastAsia="宋体" w:cs="Times New Roman"/>
                <w:spacing w:val="0"/>
                <w:sz w:val="24"/>
                <w:szCs w:val="24"/>
              </w:rPr>
              <w:t>15.7FPM</w:t>
            </w:r>
          </w:p>
        </w:tc>
      </w:tr>
    </w:tbl>
    <w:p>
      <w:pPr>
        <w:spacing w:after="156" w:afterLines="50" w:line="360" w:lineRule="exact"/>
        <w:rPr>
          <w:rFonts w:ascii="Times New Roman" w:hAnsi="Times New Roman" w:cs="Times New Roman"/>
          <w:spacing w:val="0"/>
          <w:sz w:val="28"/>
          <w:szCs w:val="28"/>
        </w:rPr>
      </w:pPr>
    </w:p>
    <w:p>
      <w:pPr>
        <w:spacing w:after="156" w:afterLines="50" w:line="360" w:lineRule="exact"/>
        <w:rPr>
          <w:rFonts w:ascii="Times New Roman" w:hAnsi="Times New Roman" w:cs="Times New Roman"/>
          <w:spacing w:val="0"/>
          <w:sz w:val="28"/>
          <w:szCs w:val="28"/>
        </w:rPr>
      </w:pPr>
    </w:p>
    <w:p>
      <w:pPr>
        <w:spacing w:after="156" w:afterLines="50" w:line="360" w:lineRule="exact"/>
        <w:jc w:val="left"/>
        <w:rPr>
          <w:rFonts w:ascii="Times New Roman" w:hAnsi="Times New Roman" w:cs="Times New Roman"/>
          <w:spacing w:val="0"/>
          <w:sz w:val="24"/>
        </w:rPr>
      </w:pPr>
    </w:p>
    <w:p>
      <w:pPr>
        <w:spacing w:after="156" w:afterLines="50" w:line="360" w:lineRule="exact"/>
        <w:jc w:val="left"/>
        <w:rPr>
          <w:rFonts w:ascii="Times New Roman" w:hAnsi="Times New Roman" w:eastAsia="Tahoma" w:cs="Times New Roman"/>
          <w:spacing w:val="0"/>
          <w:sz w:val="24"/>
        </w:rPr>
      </w:pPr>
    </w:p>
    <w:p>
      <w:pPr>
        <w:spacing w:after="156" w:afterLines="50" w:line="360" w:lineRule="exact"/>
        <w:jc w:val="left"/>
        <w:rPr>
          <w:rFonts w:ascii="Times New Roman" w:hAnsi="Times New Roman" w:cs="Times New Roman"/>
          <w:spacing w:val="0"/>
          <w:sz w:val="24"/>
        </w:rPr>
      </w:pPr>
    </w:p>
    <w:p>
      <w:pPr>
        <w:spacing w:after="156" w:afterLines="50" w:line="360" w:lineRule="exact"/>
        <w:jc w:val="left"/>
        <w:rPr>
          <w:rFonts w:hint="eastAsia" w:ascii="Times New Roman" w:hAnsi="Times New Roman" w:cs="Times New Roman"/>
          <w:spacing w:val="0"/>
          <w:sz w:val="24"/>
        </w:rPr>
      </w:pPr>
    </w:p>
    <w:p>
      <w:pPr>
        <w:spacing w:after="156" w:afterLines="50" w:line="360" w:lineRule="exact"/>
        <w:jc w:val="left"/>
        <w:rPr>
          <w:rFonts w:ascii="Times New Roman" w:hAnsi="Times New Roman" w:eastAsia="Tahoma" w:cs="Times New Roman"/>
          <w:spacing w:val="0"/>
          <w:sz w:val="24"/>
        </w:rPr>
      </w:pPr>
    </w:p>
    <w:p>
      <w:pPr>
        <w:spacing w:after="156" w:afterLines="50" w:line="360" w:lineRule="exact"/>
        <w:jc w:val="left"/>
        <w:rPr>
          <w:rFonts w:ascii="Times New Roman" w:hAnsi="Times New Roman" w:cs="Times New Roman"/>
          <w:spacing w:val="0"/>
          <w:sz w:val="24"/>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sectPr>
          <w:pgSz w:w="11906" w:h="16838"/>
          <w:pgMar w:top="1440" w:right="1080" w:bottom="1440" w:left="1080" w:header="851" w:footer="567" w:gutter="0"/>
          <w:pgBorders>
            <w:top w:val="none" w:sz="0" w:space="0"/>
            <w:left w:val="none" w:sz="0" w:space="0"/>
            <w:bottom w:val="none" w:sz="0" w:space="0"/>
            <w:right w:val="none" w:sz="0" w:space="0"/>
          </w:pgBorders>
          <w:pgNumType w:fmt="decimal"/>
          <w:cols w:space="425" w:num="1"/>
          <w:docGrid w:type="lines" w:linePitch="312" w:charSpace="0"/>
        </w:sect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rPr>
          <w:rFonts w:ascii="Times New Roman" w:hAnsi="Times New Roman" w:eastAsia="宋体" w:cs="Times New Roman"/>
          <w:b/>
          <w:bCs/>
          <w:color w:val="0000FF"/>
          <w:spacing w:val="0"/>
          <w:sz w:val="28"/>
          <w:szCs w:val="28"/>
        </w:rPr>
      </w:pPr>
    </w:p>
    <w:p>
      <w:pPr>
        <w:shd w:val="clear" w:color="auto" w:fill="FFFFFF"/>
        <w:spacing w:line="400" w:lineRule="exact"/>
        <w:outlineLvl w:val="0"/>
        <w:rPr>
          <w:rFonts w:ascii="Times New Roman" w:hAnsi="Times New Roman" w:cs="Times New Roman"/>
          <w:spacing w:val="0"/>
          <w:sz w:val="24"/>
          <w:szCs w:val="24"/>
        </w:rPr>
      </w:pPr>
      <w:bookmarkStart w:id="93" w:name="_Toc26714"/>
      <w:r>
        <w:rPr>
          <w:rFonts w:ascii="Times New Roman" w:hAnsi="Times New Roman" w:eastAsia="宋体" w:cs="Times New Roman"/>
          <w:b/>
          <w:bCs/>
          <w:color w:val="0000FF"/>
          <w:spacing w:val="0"/>
          <w:sz w:val="28"/>
          <w:szCs w:val="28"/>
        </w:rPr>
        <w:t>BIOBASE GROUP</w:t>
      </w:r>
      <w:bookmarkEnd w:id="93"/>
    </w:p>
    <w:p>
      <w:pPr>
        <w:shd w:val="clear" w:color="auto" w:fill="FFFFFF"/>
        <w:spacing w:line="400" w:lineRule="exact"/>
        <w:rPr>
          <w:rFonts w:hint="eastAsia" w:ascii="Times New Roman" w:hAnsi="Times New Roman" w:eastAsia="宋体" w:cs="Times New Roman"/>
          <w:color w:val="0000FF"/>
          <w:spacing w:val="0"/>
          <w:sz w:val="28"/>
          <w:szCs w:val="28"/>
        </w:rPr>
      </w:pPr>
      <w:r>
        <w:rPr>
          <w:rFonts w:hint="eastAsia" w:ascii="Times New Roman" w:hAnsi="Times New Roman" w:eastAsia="宋体" w:cs="Times New Roman"/>
          <w:color w:val="0000FF"/>
          <w:spacing w:val="0"/>
          <w:sz w:val="28"/>
          <w:szCs w:val="28"/>
          <w:lang w:val="en-US" w:eastAsia="zh-CN"/>
        </w:rPr>
        <w:t>2# building, No.</w:t>
      </w:r>
      <w:r>
        <w:rPr>
          <w:rFonts w:hint="default" w:ascii="Times New Roman" w:hAnsi="Times New Roman" w:eastAsia="宋体" w:cs="Times New Roman"/>
          <w:color w:val="0000FF"/>
          <w:spacing w:val="0"/>
          <w:sz w:val="28"/>
          <w:szCs w:val="28"/>
          <w:lang w:val="en-US" w:eastAsia="zh-CN"/>
        </w:rPr>
        <w:t xml:space="preserve">9 </w:t>
      </w:r>
      <w:r>
        <w:rPr>
          <w:rFonts w:hint="eastAsia" w:ascii="Times New Roman" w:hAnsi="Times New Roman" w:eastAsia="宋体" w:cs="Times New Roman"/>
          <w:color w:val="0000FF"/>
          <w:spacing w:val="0"/>
          <w:sz w:val="28"/>
          <w:szCs w:val="28"/>
          <w:lang w:val="en-US" w:eastAsia="zh-CN"/>
        </w:rPr>
        <w:t>G</w:t>
      </w:r>
      <w:r>
        <w:rPr>
          <w:rFonts w:hint="default" w:ascii="Times New Roman" w:hAnsi="Times New Roman" w:eastAsia="宋体" w:cs="Times New Roman"/>
          <w:color w:val="0000FF"/>
          <w:spacing w:val="0"/>
          <w:sz w:val="28"/>
          <w:szCs w:val="28"/>
          <w:lang w:val="en-US" w:eastAsia="zh-CN"/>
        </w:rPr>
        <w:t xml:space="preserve">angxing </w:t>
      </w:r>
      <w:r>
        <w:rPr>
          <w:rFonts w:hint="eastAsia" w:ascii="Times New Roman" w:hAnsi="Times New Roman" w:eastAsia="宋体" w:cs="Times New Roman"/>
          <w:color w:val="0000FF"/>
          <w:spacing w:val="0"/>
          <w:sz w:val="28"/>
          <w:szCs w:val="28"/>
          <w:lang w:val="en-US" w:eastAsia="zh-CN"/>
        </w:rPr>
        <w:t>R</w:t>
      </w:r>
      <w:r>
        <w:rPr>
          <w:rFonts w:hint="default" w:ascii="Times New Roman" w:hAnsi="Times New Roman" w:eastAsia="宋体" w:cs="Times New Roman"/>
          <w:color w:val="0000FF"/>
          <w:spacing w:val="0"/>
          <w:sz w:val="28"/>
          <w:szCs w:val="28"/>
          <w:lang w:val="en-US" w:eastAsia="zh-CN"/>
        </w:rPr>
        <w:t>oad, High-tech Zone, Jinan</w:t>
      </w:r>
      <w:r>
        <w:rPr>
          <w:rFonts w:hint="eastAsia" w:ascii="Times New Roman" w:hAnsi="Times New Roman" w:eastAsia="宋体" w:cs="Times New Roman"/>
          <w:color w:val="0000FF"/>
          <w:spacing w:val="0"/>
          <w:sz w:val="28"/>
          <w:szCs w:val="28"/>
          <w:lang w:val="en-US" w:eastAsia="zh-CN"/>
        </w:rPr>
        <w:t xml:space="preserve"> City</w:t>
      </w:r>
      <w:r>
        <w:rPr>
          <w:rFonts w:hint="default" w:ascii="Times New Roman" w:hAnsi="Times New Roman" w:eastAsia="宋体" w:cs="Times New Roman"/>
          <w:color w:val="0000FF"/>
          <w:spacing w:val="0"/>
          <w:sz w:val="28"/>
          <w:szCs w:val="28"/>
          <w:lang w:val="en-US" w:eastAsia="zh-CN"/>
        </w:rPr>
        <w:t>,</w:t>
      </w:r>
      <w:r>
        <w:rPr>
          <w:rFonts w:hint="eastAsia" w:ascii="Times New Roman" w:hAnsi="Times New Roman" w:eastAsia="宋体" w:cs="Times New Roman"/>
          <w:color w:val="0000FF"/>
          <w:spacing w:val="0"/>
          <w:sz w:val="28"/>
          <w:szCs w:val="28"/>
          <w:lang w:val="en-US" w:eastAsia="zh-CN"/>
        </w:rPr>
        <w:t xml:space="preserve"> S</w:t>
      </w:r>
      <w:r>
        <w:rPr>
          <w:rFonts w:hint="default" w:ascii="Times New Roman" w:hAnsi="Times New Roman" w:eastAsia="宋体" w:cs="Times New Roman"/>
          <w:color w:val="0000FF"/>
          <w:spacing w:val="0"/>
          <w:sz w:val="28"/>
          <w:szCs w:val="28"/>
          <w:lang w:val="en-US" w:eastAsia="zh-CN"/>
        </w:rPr>
        <w:t>handong</w:t>
      </w:r>
      <w:r>
        <w:rPr>
          <w:rFonts w:hint="eastAsia" w:ascii="Times New Roman" w:hAnsi="Times New Roman" w:eastAsia="宋体" w:cs="Times New Roman"/>
          <w:color w:val="0000FF"/>
          <w:spacing w:val="0"/>
          <w:sz w:val="28"/>
          <w:szCs w:val="28"/>
          <w:lang w:val="en-US" w:eastAsia="zh-CN"/>
        </w:rPr>
        <w:t xml:space="preserve"> Province, </w:t>
      </w:r>
      <w:r>
        <w:rPr>
          <w:rFonts w:hint="default" w:ascii="Times New Roman" w:hAnsi="Times New Roman" w:eastAsia="宋体" w:cs="Times New Roman"/>
          <w:color w:val="0000FF"/>
          <w:spacing w:val="0"/>
          <w:sz w:val="28"/>
          <w:szCs w:val="28"/>
          <w:lang w:val="en-US" w:eastAsia="zh-CN"/>
        </w:rPr>
        <w:t xml:space="preserve"> China</w:t>
      </w:r>
    </w:p>
    <w:p>
      <w:pPr>
        <w:shd w:val="clear" w:color="auto" w:fill="FFFFFF"/>
        <w:spacing w:line="400" w:lineRule="exact"/>
        <w:rPr>
          <w:rFonts w:hint="eastAsia" w:ascii="Times New Roman" w:hAnsi="Times New Roman" w:eastAsia="宋体" w:cs="Times New Roman"/>
          <w:color w:val="0000FF"/>
          <w:spacing w:val="0"/>
          <w:sz w:val="28"/>
          <w:szCs w:val="28"/>
        </w:rPr>
      </w:pPr>
      <w:r>
        <w:rPr>
          <w:rFonts w:hint="eastAsia" w:ascii="Times New Roman" w:hAnsi="Times New Roman" w:eastAsia="宋体" w:cs="Times New Roman"/>
          <w:color w:val="0000FF"/>
          <w:spacing w:val="0"/>
          <w:sz w:val="28"/>
          <w:szCs w:val="28"/>
        </w:rPr>
        <w:t xml:space="preserve">Tel: +86-531-81219803/01        </w:t>
      </w:r>
    </w:p>
    <w:p>
      <w:pPr>
        <w:shd w:val="clear" w:color="auto" w:fill="FFFFFF"/>
        <w:spacing w:line="400" w:lineRule="exact"/>
        <w:rPr>
          <w:rFonts w:hint="eastAsia" w:ascii="Times New Roman" w:hAnsi="Times New Roman" w:eastAsia="宋体" w:cs="Times New Roman"/>
          <w:color w:val="0000FF"/>
          <w:spacing w:val="0"/>
          <w:sz w:val="28"/>
          <w:szCs w:val="28"/>
        </w:rPr>
      </w:pPr>
      <w:r>
        <w:rPr>
          <w:rFonts w:hint="eastAsia" w:ascii="Times New Roman" w:hAnsi="Times New Roman" w:eastAsia="宋体" w:cs="Times New Roman"/>
          <w:color w:val="0000FF"/>
          <w:spacing w:val="0"/>
          <w:sz w:val="28"/>
          <w:szCs w:val="28"/>
        </w:rPr>
        <w:t>Fax: +86-531-81219804</w:t>
      </w:r>
    </w:p>
    <w:p>
      <w:pPr>
        <w:shd w:val="clear" w:color="auto" w:fill="FFFFFF"/>
        <w:spacing w:line="400" w:lineRule="exact"/>
        <w:rPr>
          <w:rFonts w:hint="eastAsia" w:ascii="Times New Roman" w:hAnsi="Times New Roman" w:eastAsia="宋体" w:cs="Times New Roman"/>
          <w:color w:val="0000FF"/>
          <w:spacing w:val="0"/>
          <w:sz w:val="28"/>
          <w:szCs w:val="28"/>
        </w:rPr>
      </w:pPr>
      <w:r>
        <w:rPr>
          <w:rFonts w:hint="eastAsia" w:ascii="Times New Roman" w:hAnsi="Times New Roman" w:eastAsia="宋体" w:cs="Times New Roman"/>
          <w:color w:val="0000FF"/>
          <w:spacing w:val="0"/>
          <w:sz w:val="28"/>
          <w:szCs w:val="28"/>
          <w:lang w:val="en-US" w:eastAsia="zh-CN"/>
        </w:rPr>
        <w:t>I</w:t>
      </w:r>
      <w:r>
        <w:rPr>
          <w:rFonts w:hint="eastAsia" w:ascii="Times New Roman" w:hAnsi="Times New Roman" w:eastAsia="宋体" w:cs="Times New Roman"/>
          <w:color w:val="0000FF"/>
          <w:spacing w:val="0"/>
          <w:sz w:val="28"/>
          <w:szCs w:val="28"/>
        </w:rPr>
        <w:t>nquiry: export@biobase.com</w:t>
      </w:r>
    </w:p>
    <w:p>
      <w:pPr>
        <w:shd w:val="clear" w:color="auto" w:fill="FFFFFF"/>
        <w:spacing w:line="400" w:lineRule="exact"/>
        <w:rPr>
          <w:rFonts w:hint="eastAsia" w:ascii="Times New Roman" w:hAnsi="Times New Roman" w:eastAsia="宋体" w:cs="Times New Roman"/>
          <w:color w:val="0000FF"/>
          <w:spacing w:val="0"/>
          <w:sz w:val="28"/>
          <w:szCs w:val="28"/>
        </w:rPr>
      </w:pPr>
      <w:r>
        <w:rPr>
          <w:rFonts w:hint="eastAsia" w:ascii="Times New Roman" w:hAnsi="Times New Roman" w:eastAsia="宋体" w:cs="Times New Roman"/>
          <w:color w:val="0000FF"/>
          <w:spacing w:val="0"/>
          <w:sz w:val="28"/>
          <w:szCs w:val="28"/>
          <w:lang w:val="en-US" w:eastAsia="zh-CN"/>
        </w:rPr>
        <w:t>C</w:t>
      </w:r>
      <w:r>
        <w:rPr>
          <w:rFonts w:hint="default" w:ascii="Times New Roman" w:hAnsi="Times New Roman" w:eastAsia="宋体" w:cs="Times New Roman"/>
          <w:color w:val="0000FF"/>
          <w:spacing w:val="0"/>
          <w:sz w:val="28"/>
          <w:szCs w:val="28"/>
        </w:rPr>
        <w:t>omplaints: customer_support@biobase.cc</w:t>
      </w:r>
    </w:p>
    <w:p>
      <w:pPr>
        <w:shd w:val="clear" w:color="auto" w:fill="FFFFFF"/>
        <w:spacing w:line="400" w:lineRule="exact"/>
        <w:rPr>
          <w:rFonts w:hint="eastAsia" w:ascii="Times New Roman" w:hAnsi="Times New Roman" w:eastAsia="宋体" w:cs="Times New Roman"/>
          <w:color w:val="0000FF"/>
          <w:spacing w:val="0"/>
          <w:sz w:val="28"/>
          <w:szCs w:val="28"/>
        </w:rPr>
      </w:pPr>
      <w:r>
        <w:rPr>
          <w:rFonts w:hint="eastAsia" w:ascii="Times New Roman" w:hAnsi="Times New Roman" w:eastAsia="宋体" w:cs="Times New Roman"/>
          <w:color w:val="0000FF"/>
          <w:spacing w:val="0"/>
          <w:sz w:val="28"/>
          <w:szCs w:val="28"/>
          <w:lang w:val="en-US" w:eastAsia="zh-CN"/>
        </w:rPr>
        <w:t>A</w:t>
      </w:r>
      <w:r>
        <w:rPr>
          <w:rFonts w:hint="default" w:ascii="Times New Roman" w:hAnsi="Times New Roman" w:eastAsia="宋体" w:cs="Times New Roman"/>
          <w:color w:val="0000FF"/>
          <w:spacing w:val="0"/>
          <w:sz w:val="28"/>
          <w:szCs w:val="28"/>
        </w:rPr>
        <w:t>fter-sales service</w:t>
      </w:r>
      <w:r>
        <w:rPr>
          <w:rFonts w:hint="eastAsia" w:ascii="Times New Roman" w:hAnsi="Times New Roman" w:eastAsia="宋体" w:cs="Times New Roman"/>
          <w:color w:val="0000FF"/>
          <w:spacing w:val="0"/>
          <w:sz w:val="28"/>
          <w:szCs w:val="28"/>
          <w:lang w:val="en-US" w:eastAsia="zh-CN"/>
        </w:rPr>
        <w:t xml:space="preserve">: </w:t>
      </w:r>
      <w:r>
        <w:rPr>
          <w:rFonts w:hint="default" w:ascii="Times New Roman" w:hAnsi="Times New Roman" w:eastAsia="宋体" w:cs="Times New Roman"/>
          <w:color w:val="0000FF"/>
          <w:spacing w:val="0"/>
          <w:sz w:val="28"/>
          <w:szCs w:val="28"/>
        </w:rPr>
        <w:t>service_sd@biobase.cc; service_ivd@biobase.cc</w:t>
      </w:r>
    </w:p>
    <w:p>
      <w:pPr>
        <w:shd w:val="clear" w:color="auto" w:fill="FFFFFF"/>
        <w:spacing w:line="400" w:lineRule="exact"/>
        <w:rPr>
          <w:rFonts w:hint="eastAsia" w:ascii="Times New Roman" w:hAnsi="Times New Roman" w:eastAsia="宋体" w:cs="Times New Roman"/>
          <w:color w:val="0000FF"/>
          <w:spacing w:val="0"/>
          <w:sz w:val="28"/>
          <w:szCs w:val="28"/>
        </w:rPr>
      </w:pPr>
      <w:r>
        <w:rPr>
          <w:rFonts w:hint="default" w:ascii="Times New Roman" w:hAnsi="Times New Roman" w:eastAsia="宋体" w:cs="Times New Roman"/>
          <w:color w:val="0000FF"/>
          <w:spacing w:val="0"/>
          <w:sz w:val="28"/>
          <w:szCs w:val="28"/>
        </w:rPr>
        <w:t>Web: www.biobase.cc/www.meihuatrade.com / </w:t>
      </w:r>
      <w:r>
        <w:rPr>
          <w:rFonts w:hint="default" w:ascii="Times New Roman" w:hAnsi="Times New Roman" w:eastAsia="宋体" w:cs="Times New Roman"/>
          <w:color w:val="0000FF"/>
          <w:spacing w:val="0"/>
          <w:sz w:val="28"/>
          <w:szCs w:val="28"/>
        </w:rPr>
        <w:fldChar w:fldCharType="begin"/>
      </w:r>
      <w:r>
        <w:rPr>
          <w:rFonts w:hint="default" w:ascii="Times New Roman" w:hAnsi="Times New Roman" w:eastAsia="宋体" w:cs="Times New Roman"/>
          <w:color w:val="0000FF"/>
          <w:spacing w:val="0"/>
          <w:sz w:val="28"/>
          <w:szCs w:val="28"/>
        </w:rPr>
        <w:instrText xml:space="preserve"> HYPERLINK "http://www.biobase.com/" </w:instrText>
      </w:r>
      <w:r>
        <w:rPr>
          <w:rFonts w:hint="default" w:ascii="Times New Roman" w:hAnsi="Times New Roman" w:eastAsia="宋体" w:cs="Times New Roman"/>
          <w:color w:val="0000FF"/>
          <w:spacing w:val="0"/>
          <w:sz w:val="28"/>
          <w:szCs w:val="28"/>
        </w:rPr>
        <w:fldChar w:fldCharType="separate"/>
      </w:r>
      <w:r>
        <w:rPr>
          <w:rFonts w:hint="default" w:ascii="Times New Roman" w:hAnsi="Times New Roman" w:eastAsia="宋体" w:cs="Times New Roman"/>
          <w:color w:val="0000FF"/>
          <w:spacing w:val="0"/>
          <w:sz w:val="28"/>
          <w:szCs w:val="28"/>
        </w:rPr>
        <w:t>www.biobase.com</w:t>
      </w:r>
      <w:r>
        <w:rPr>
          <w:rFonts w:hint="default" w:ascii="Times New Roman" w:hAnsi="Times New Roman" w:eastAsia="宋体" w:cs="Times New Roman"/>
          <w:color w:val="0000FF"/>
          <w:spacing w:val="0"/>
          <w:sz w:val="28"/>
          <w:szCs w:val="28"/>
        </w:rPr>
        <w:fldChar w:fldCharType="end"/>
      </w:r>
    </w:p>
    <w:sectPr>
      <w:footerReference r:id="rId13" w:type="default"/>
      <w:pgSz w:w="11906" w:h="16838"/>
      <w:pgMar w:top="1440" w:right="1080" w:bottom="1440" w:left="1080" w:header="851"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widowControl w:val="0"/>
      <w:pBdr>
        <w:top w:val="none" w:color="auto" w:sz="0" w:space="1"/>
        <w:left w:val="none" w:color="auto" w:sz="0" w:space="4"/>
        <w:bottom w:val="single" w:color="auto" w:sz="4" w:space="1"/>
        <w:right w:val="none" w:color="auto" w:sz="0" w:space="4"/>
        <w:between w:val="none" w:color="auto" w:sz="0" w:space="0"/>
      </w:pBdr>
      <w:snapToGrid w:val="0"/>
      <w:jc w:val="both"/>
    </w:pPr>
    <w:r>
      <w:drawing>
        <wp:inline distT="0" distB="0" distL="114300" distR="114300">
          <wp:extent cx="911860" cy="144145"/>
          <wp:effectExtent l="0" t="0" r="2540" b="8255"/>
          <wp:docPr id="10" name="图片 4" descr="BIOBASE博科最新logo源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BIOBASE博科最新logo源文件"/>
                  <pic:cNvPicPr>
                    <a:picLocks noChangeAspect="1"/>
                  </pic:cNvPicPr>
                </pic:nvPicPr>
                <pic:blipFill>
                  <a:blip r:embed="rId1"/>
                  <a:stretch>
                    <a:fillRect/>
                  </a:stretch>
                </pic:blipFill>
                <pic:spPr>
                  <a:xfrm>
                    <a:off x="0" y="0"/>
                    <a:ext cx="911860" cy="14414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both"/>
    </w:pPr>
    <w:r>
      <w:drawing>
        <wp:inline distT="0" distB="0" distL="114300" distR="114300">
          <wp:extent cx="911860" cy="144145"/>
          <wp:effectExtent l="0" t="0" r="2540" b="8255"/>
          <wp:docPr id="11" name="图片 4" descr="BIOBASE博科最新logo源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BIOBASE博科最新logo源文件"/>
                  <pic:cNvPicPr>
                    <a:picLocks noChangeAspect="1"/>
                  </pic:cNvPicPr>
                </pic:nvPicPr>
                <pic:blipFill>
                  <a:blip r:embed="rId1"/>
                  <a:stretch>
                    <a:fillRect/>
                  </a:stretch>
                </pic:blipFill>
                <pic:spPr>
                  <a:xfrm>
                    <a:off x="0" y="0"/>
                    <a:ext cx="911860" cy="14414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both"/>
    </w:pPr>
    <w:r>
      <w:drawing>
        <wp:inline distT="0" distB="0" distL="114300" distR="114300">
          <wp:extent cx="911860" cy="144145"/>
          <wp:effectExtent l="0" t="0" r="2540" b="8255"/>
          <wp:docPr id="27" name="图片 4" descr="BIOBASE博科最新logo源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BIOBASE博科最新logo源文件"/>
                  <pic:cNvPicPr>
                    <a:picLocks noChangeAspect="1"/>
                  </pic:cNvPicPr>
                </pic:nvPicPr>
                <pic:blipFill>
                  <a:blip r:embed="rId1"/>
                  <a:stretch>
                    <a:fillRect/>
                  </a:stretch>
                </pic:blipFill>
                <pic:spPr>
                  <a:xfrm>
                    <a:off x="0" y="0"/>
                    <a:ext cx="911860" cy="1441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10">
    <w:nsid w:val="00000005"/>
    <w:multiLevelType w:val="multilevel"/>
    <w:tmpl w:val="00000005"/>
    <w:lvl w:ilvl="0" w:tentative="0">
      <w:start w:val="1"/>
      <w:numFmt w:val="lowerLetter"/>
      <w:lvlText w:val="%1."/>
      <w:lvlJc w:val="left"/>
      <w:pPr>
        <w:tabs>
          <w:tab w:val="left" w:pos="540"/>
        </w:tabs>
        <w:ind w:left="540" w:hanging="360"/>
      </w:pPr>
      <w:rPr>
        <w:rFonts w:ascii="Times New Roman" w:hAnsi="Times New Roman" w:eastAsia="宋体" w:cs="Times New Roman"/>
      </w:rPr>
    </w:lvl>
    <w:lvl w:ilvl="1" w:tentative="0">
      <w:start w:val="1"/>
      <w:numFmt w:val="lowerLetter"/>
      <w:lvlText w:val="%2)"/>
      <w:lvlJc w:val="left"/>
      <w:pPr>
        <w:tabs>
          <w:tab w:val="left" w:pos="1020"/>
        </w:tabs>
        <w:ind w:left="1020" w:hanging="420"/>
      </w:pPr>
    </w:lvl>
    <w:lvl w:ilvl="2" w:tentative="0">
      <w:start w:val="1"/>
      <w:numFmt w:val="lowerRoman"/>
      <w:lvlText w:val="%3."/>
      <w:lvlJc w:val="right"/>
      <w:pPr>
        <w:tabs>
          <w:tab w:val="left" w:pos="1440"/>
        </w:tabs>
        <w:ind w:left="1440" w:hanging="420"/>
      </w:pPr>
    </w:lvl>
    <w:lvl w:ilvl="3" w:tentative="0">
      <w:start w:val="1"/>
      <w:numFmt w:val="decimal"/>
      <w:lvlText w:val="%4."/>
      <w:lvlJc w:val="left"/>
      <w:pPr>
        <w:tabs>
          <w:tab w:val="left" w:pos="1860"/>
        </w:tabs>
        <w:ind w:left="1860" w:hanging="420"/>
      </w:pPr>
    </w:lvl>
    <w:lvl w:ilvl="4" w:tentative="0">
      <w:start w:val="1"/>
      <w:numFmt w:val="lowerLetter"/>
      <w:lvlText w:val="%5)"/>
      <w:lvlJc w:val="left"/>
      <w:pPr>
        <w:tabs>
          <w:tab w:val="left" w:pos="2280"/>
        </w:tabs>
        <w:ind w:left="2280" w:hanging="420"/>
      </w:pPr>
    </w:lvl>
    <w:lvl w:ilvl="5" w:tentative="0">
      <w:start w:val="1"/>
      <w:numFmt w:val="lowerRoman"/>
      <w:lvlText w:val="%6."/>
      <w:lvlJc w:val="right"/>
      <w:pPr>
        <w:tabs>
          <w:tab w:val="left" w:pos="2700"/>
        </w:tabs>
        <w:ind w:left="2700" w:hanging="420"/>
      </w:pPr>
    </w:lvl>
    <w:lvl w:ilvl="6" w:tentative="0">
      <w:start w:val="1"/>
      <w:numFmt w:val="decimal"/>
      <w:lvlText w:val="%7."/>
      <w:lvlJc w:val="left"/>
      <w:pPr>
        <w:tabs>
          <w:tab w:val="left" w:pos="3120"/>
        </w:tabs>
        <w:ind w:left="3120" w:hanging="420"/>
      </w:pPr>
    </w:lvl>
    <w:lvl w:ilvl="7" w:tentative="0">
      <w:start w:val="1"/>
      <w:numFmt w:val="lowerLetter"/>
      <w:lvlText w:val="%8)"/>
      <w:lvlJc w:val="left"/>
      <w:pPr>
        <w:tabs>
          <w:tab w:val="left" w:pos="3540"/>
        </w:tabs>
        <w:ind w:left="3540" w:hanging="420"/>
      </w:pPr>
    </w:lvl>
    <w:lvl w:ilvl="8" w:tentative="0">
      <w:start w:val="1"/>
      <w:numFmt w:val="lowerRoman"/>
      <w:lvlText w:val="%9."/>
      <w:lvlJc w:val="right"/>
      <w:pPr>
        <w:tabs>
          <w:tab w:val="left" w:pos="3960"/>
        </w:tabs>
        <w:ind w:left="3960" w:hanging="420"/>
      </w:pPr>
    </w:lvl>
  </w:abstractNum>
  <w:abstractNum w:abstractNumId="11">
    <w:nsid w:val="05E13033"/>
    <w:multiLevelType w:val="multilevel"/>
    <w:tmpl w:val="05E130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C5E4B10"/>
    <w:multiLevelType w:val="multilevel"/>
    <w:tmpl w:val="2C5E4B1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CC96E3C"/>
    <w:multiLevelType w:val="multilevel"/>
    <w:tmpl w:val="4CC96E3C"/>
    <w:lvl w:ilvl="0" w:tentative="0">
      <w:start w:val="2"/>
      <w:numFmt w:val="bullet"/>
      <w:lvlText w:val="-"/>
      <w:lvlJc w:val="left"/>
      <w:pPr>
        <w:ind w:left="360" w:hanging="360"/>
      </w:pPr>
      <w:rPr>
        <w:rFonts w:hint="default" w:ascii="Calibri" w:hAnsi="Calibri" w:eastAsiaTheme="minorEastAsia" w:cstheme="minorBid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56901BD7"/>
    <w:multiLevelType w:val="multilevel"/>
    <w:tmpl w:val="56901BD7"/>
    <w:lvl w:ilvl="0" w:tentative="0">
      <w:start w:val="1"/>
      <w:numFmt w:val="upperLetter"/>
      <w:lvlText w:val="%1."/>
      <w:lvlJc w:val="left"/>
      <w:pPr>
        <w:ind w:left="422" w:hanging="420"/>
      </w:pPr>
    </w:lvl>
    <w:lvl w:ilvl="1" w:tentative="0">
      <w:start w:val="1"/>
      <w:numFmt w:val="lowerLetter"/>
      <w:lvlText w:val="%2)"/>
      <w:lvlJc w:val="left"/>
      <w:pPr>
        <w:ind w:left="842" w:hanging="420"/>
      </w:pPr>
    </w:lvl>
    <w:lvl w:ilvl="2" w:tentative="0">
      <w:start w:val="1"/>
      <w:numFmt w:val="lowerRoman"/>
      <w:lvlText w:val="%3."/>
      <w:lvlJc w:val="right"/>
      <w:pPr>
        <w:ind w:left="1262" w:hanging="420"/>
      </w:pPr>
    </w:lvl>
    <w:lvl w:ilvl="3" w:tentative="0">
      <w:start w:val="1"/>
      <w:numFmt w:val="decimal"/>
      <w:lvlText w:val="%4."/>
      <w:lvlJc w:val="left"/>
      <w:pPr>
        <w:ind w:left="1682" w:hanging="420"/>
      </w:pPr>
    </w:lvl>
    <w:lvl w:ilvl="4" w:tentative="0">
      <w:start w:val="1"/>
      <w:numFmt w:val="lowerLetter"/>
      <w:lvlText w:val="%5)"/>
      <w:lvlJc w:val="left"/>
      <w:pPr>
        <w:ind w:left="2102" w:hanging="420"/>
      </w:pPr>
    </w:lvl>
    <w:lvl w:ilvl="5" w:tentative="0">
      <w:start w:val="1"/>
      <w:numFmt w:val="lowerRoman"/>
      <w:lvlText w:val="%6."/>
      <w:lvlJc w:val="right"/>
      <w:pPr>
        <w:ind w:left="2522" w:hanging="420"/>
      </w:pPr>
    </w:lvl>
    <w:lvl w:ilvl="6" w:tentative="0">
      <w:start w:val="1"/>
      <w:numFmt w:val="decimal"/>
      <w:lvlText w:val="%7."/>
      <w:lvlJc w:val="left"/>
      <w:pPr>
        <w:ind w:left="2942" w:hanging="420"/>
      </w:pPr>
    </w:lvl>
    <w:lvl w:ilvl="7" w:tentative="0">
      <w:start w:val="1"/>
      <w:numFmt w:val="lowerLetter"/>
      <w:lvlText w:val="%8)"/>
      <w:lvlJc w:val="left"/>
      <w:pPr>
        <w:ind w:left="3362" w:hanging="420"/>
      </w:pPr>
    </w:lvl>
    <w:lvl w:ilvl="8" w:tentative="0">
      <w:start w:val="1"/>
      <w:numFmt w:val="lowerRoman"/>
      <w:lvlText w:val="%9."/>
      <w:lvlJc w:val="right"/>
      <w:pPr>
        <w:ind w:left="3782" w:hanging="420"/>
      </w:pPr>
    </w:lvl>
  </w:abstractNum>
  <w:abstractNum w:abstractNumId="15">
    <w:nsid w:val="575A1DDD"/>
    <w:multiLevelType w:val="singleLevel"/>
    <w:tmpl w:val="575A1DDD"/>
    <w:lvl w:ilvl="0" w:tentative="0">
      <w:start w:val="1"/>
      <w:numFmt w:val="decimal"/>
      <w:suff w:val="nothing"/>
      <w:lvlText w:val="%1）"/>
      <w:lvlJc w:val="left"/>
    </w:lvl>
  </w:abstractNum>
  <w:abstractNum w:abstractNumId="16">
    <w:nsid w:val="575FB330"/>
    <w:multiLevelType w:val="singleLevel"/>
    <w:tmpl w:val="575FB330"/>
    <w:lvl w:ilvl="0" w:tentative="0">
      <w:start w:val="1"/>
      <w:numFmt w:val="lowerLetter"/>
      <w:suff w:val="space"/>
      <w:lvlText w:val="(%1)"/>
      <w:lvlJc w:val="left"/>
    </w:lvl>
  </w:abstractNum>
  <w:abstractNum w:abstractNumId="17">
    <w:nsid w:val="57627B93"/>
    <w:multiLevelType w:val="singleLevel"/>
    <w:tmpl w:val="57627B93"/>
    <w:lvl w:ilvl="0" w:tentative="0">
      <w:start w:val="1"/>
      <w:numFmt w:val="decimal"/>
      <w:suff w:val="space"/>
      <w:lvlText w:val="%1)"/>
      <w:lvlJc w:val="left"/>
    </w:lvl>
  </w:abstractNum>
  <w:abstractNum w:abstractNumId="18">
    <w:nsid w:val="57627CBB"/>
    <w:multiLevelType w:val="singleLevel"/>
    <w:tmpl w:val="57627CBB"/>
    <w:lvl w:ilvl="0" w:tentative="0">
      <w:start w:val="1"/>
      <w:numFmt w:val="decimal"/>
      <w:suff w:val="nothing"/>
      <w:lvlText w:val="%1."/>
      <w:lvlJc w:val="left"/>
    </w:lvl>
  </w:abstractNum>
  <w:abstractNum w:abstractNumId="19">
    <w:nsid w:val="6790246C"/>
    <w:multiLevelType w:val="multilevel"/>
    <w:tmpl w:val="6790246C"/>
    <w:lvl w:ilvl="0" w:tentative="0">
      <w:start w:val="1"/>
      <w:numFmt w:val="lowerLetter"/>
      <w:lvlText w:val="%1."/>
      <w:lvlJc w:val="left"/>
      <w:pPr>
        <w:tabs>
          <w:tab w:val="left" w:pos="540"/>
        </w:tabs>
        <w:ind w:left="540" w:hanging="360"/>
      </w:pPr>
      <w:rPr>
        <w:rFonts w:ascii="Times New Roman" w:hAnsi="Times New Roman" w:eastAsia="宋体" w:cs="Times New Roman"/>
      </w:rPr>
    </w:lvl>
    <w:lvl w:ilvl="1" w:tentative="0">
      <w:start w:val="1"/>
      <w:numFmt w:val="lowerLetter"/>
      <w:lvlText w:val="%2)"/>
      <w:lvlJc w:val="left"/>
      <w:pPr>
        <w:tabs>
          <w:tab w:val="left" w:pos="1020"/>
        </w:tabs>
        <w:ind w:left="1020" w:hanging="420"/>
      </w:pPr>
    </w:lvl>
    <w:lvl w:ilvl="2" w:tentative="0">
      <w:start w:val="1"/>
      <w:numFmt w:val="lowerRoman"/>
      <w:lvlText w:val="%3."/>
      <w:lvlJc w:val="right"/>
      <w:pPr>
        <w:tabs>
          <w:tab w:val="left" w:pos="1440"/>
        </w:tabs>
        <w:ind w:left="1440" w:hanging="420"/>
      </w:pPr>
    </w:lvl>
    <w:lvl w:ilvl="3" w:tentative="0">
      <w:start w:val="1"/>
      <w:numFmt w:val="decimal"/>
      <w:lvlText w:val="%4."/>
      <w:lvlJc w:val="left"/>
      <w:pPr>
        <w:tabs>
          <w:tab w:val="left" w:pos="1860"/>
        </w:tabs>
        <w:ind w:left="1860" w:hanging="420"/>
      </w:pPr>
    </w:lvl>
    <w:lvl w:ilvl="4" w:tentative="0">
      <w:start w:val="1"/>
      <w:numFmt w:val="lowerLetter"/>
      <w:lvlText w:val="%5)"/>
      <w:lvlJc w:val="left"/>
      <w:pPr>
        <w:tabs>
          <w:tab w:val="left" w:pos="2280"/>
        </w:tabs>
        <w:ind w:left="2280" w:hanging="420"/>
      </w:pPr>
    </w:lvl>
    <w:lvl w:ilvl="5" w:tentative="0">
      <w:start w:val="1"/>
      <w:numFmt w:val="lowerRoman"/>
      <w:lvlText w:val="%6."/>
      <w:lvlJc w:val="right"/>
      <w:pPr>
        <w:tabs>
          <w:tab w:val="left" w:pos="2700"/>
        </w:tabs>
        <w:ind w:left="2700" w:hanging="420"/>
      </w:pPr>
    </w:lvl>
    <w:lvl w:ilvl="6" w:tentative="0">
      <w:start w:val="1"/>
      <w:numFmt w:val="decimal"/>
      <w:lvlText w:val="%7."/>
      <w:lvlJc w:val="left"/>
      <w:pPr>
        <w:tabs>
          <w:tab w:val="left" w:pos="3120"/>
        </w:tabs>
        <w:ind w:left="3120" w:hanging="420"/>
      </w:pPr>
    </w:lvl>
    <w:lvl w:ilvl="7" w:tentative="0">
      <w:start w:val="1"/>
      <w:numFmt w:val="lowerLetter"/>
      <w:lvlText w:val="%8)"/>
      <w:lvlJc w:val="left"/>
      <w:pPr>
        <w:tabs>
          <w:tab w:val="left" w:pos="3540"/>
        </w:tabs>
        <w:ind w:left="3540" w:hanging="420"/>
      </w:pPr>
    </w:lvl>
    <w:lvl w:ilvl="8" w:tentative="0">
      <w:start w:val="1"/>
      <w:numFmt w:val="lowerRoman"/>
      <w:lvlText w:val="%9."/>
      <w:lvlJc w:val="right"/>
      <w:pPr>
        <w:tabs>
          <w:tab w:val="left" w:pos="3960"/>
        </w:tabs>
        <w:ind w:left="3960" w:hanging="420"/>
      </w:pPr>
    </w:lvl>
  </w:abstractNum>
  <w:abstractNum w:abstractNumId="20">
    <w:nsid w:val="69357069"/>
    <w:multiLevelType w:val="multilevel"/>
    <w:tmpl w:val="6935706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22B1D8F"/>
    <w:multiLevelType w:val="multilevel"/>
    <w:tmpl w:val="722B1D8F"/>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7"/>
  </w:num>
  <w:num w:numId="12">
    <w:abstractNumId w:val="21"/>
  </w:num>
  <w:num w:numId="13">
    <w:abstractNumId w:val="11"/>
  </w:num>
  <w:num w:numId="14">
    <w:abstractNumId w:val="20"/>
  </w:num>
  <w:num w:numId="15">
    <w:abstractNumId w:val="12"/>
  </w:num>
  <w:num w:numId="16">
    <w:abstractNumId w:val="13"/>
  </w:num>
  <w:num w:numId="17">
    <w:abstractNumId w:val="16"/>
  </w:num>
  <w:num w:numId="18">
    <w:abstractNumId w:val="18"/>
  </w:num>
  <w:num w:numId="19">
    <w:abstractNumId w:val="14"/>
  </w:num>
  <w:num w:numId="20">
    <w:abstractNumId w:val="10"/>
  </w:num>
  <w:num w:numId="21">
    <w:abstractNumId w:val="19"/>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YyMDRkY2E2OGZjY2I5MGVlNWM3NWE1M2Y2ZTAxMjAifQ=="/>
  </w:docVars>
  <w:rsids>
    <w:rsidRoot w:val="0E872FE5"/>
    <w:rsid w:val="0000001A"/>
    <w:rsid w:val="0000173A"/>
    <w:rsid w:val="0000721C"/>
    <w:rsid w:val="00040060"/>
    <w:rsid w:val="00064369"/>
    <w:rsid w:val="00065FA7"/>
    <w:rsid w:val="00091B7E"/>
    <w:rsid w:val="000E3F84"/>
    <w:rsid w:val="000F7378"/>
    <w:rsid w:val="00112747"/>
    <w:rsid w:val="00124C9C"/>
    <w:rsid w:val="0012601A"/>
    <w:rsid w:val="00133A4C"/>
    <w:rsid w:val="00146544"/>
    <w:rsid w:val="001A0DFA"/>
    <w:rsid w:val="001A7911"/>
    <w:rsid w:val="001B22AE"/>
    <w:rsid w:val="001C3096"/>
    <w:rsid w:val="001C3187"/>
    <w:rsid w:val="001D6170"/>
    <w:rsid w:val="001E2586"/>
    <w:rsid w:val="001E2E71"/>
    <w:rsid w:val="001E4917"/>
    <w:rsid w:val="001E655C"/>
    <w:rsid w:val="002077C5"/>
    <w:rsid w:val="00216522"/>
    <w:rsid w:val="00225E66"/>
    <w:rsid w:val="00245678"/>
    <w:rsid w:val="00266ED9"/>
    <w:rsid w:val="00271028"/>
    <w:rsid w:val="00287F19"/>
    <w:rsid w:val="002969C8"/>
    <w:rsid w:val="002B11A0"/>
    <w:rsid w:val="002B452C"/>
    <w:rsid w:val="002B4CDD"/>
    <w:rsid w:val="002B63A6"/>
    <w:rsid w:val="002D54B8"/>
    <w:rsid w:val="002E37CD"/>
    <w:rsid w:val="002E54D1"/>
    <w:rsid w:val="002F1B16"/>
    <w:rsid w:val="00311914"/>
    <w:rsid w:val="00311D87"/>
    <w:rsid w:val="00311FF3"/>
    <w:rsid w:val="00313B5B"/>
    <w:rsid w:val="00313E35"/>
    <w:rsid w:val="00325E15"/>
    <w:rsid w:val="003667BD"/>
    <w:rsid w:val="00373946"/>
    <w:rsid w:val="00374210"/>
    <w:rsid w:val="00375243"/>
    <w:rsid w:val="00375F0E"/>
    <w:rsid w:val="00376F2E"/>
    <w:rsid w:val="00396DE3"/>
    <w:rsid w:val="003A0BB6"/>
    <w:rsid w:val="003B611C"/>
    <w:rsid w:val="003C05D6"/>
    <w:rsid w:val="003E254E"/>
    <w:rsid w:val="00425B04"/>
    <w:rsid w:val="004327DF"/>
    <w:rsid w:val="0043506F"/>
    <w:rsid w:val="00441CA3"/>
    <w:rsid w:val="00442253"/>
    <w:rsid w:val="00455145"/>
    <w:rsid w:val="00461C63"/>
    <w:rsid w:val="00467947"/>
    <w:rsid w:val="004A589F"/>
    <w:rsid w:val="004A7B6B"/>
    <w:rsid w:val="004D580D"/>
    <w:rsid w:val="004E74F7"/>
    <w:rsid w:val="00501F43"/>
    <w:rsid w:val="0050469A"/>
    <w:rsid w:val="00504BE5"/>
    <w:rsid w:val="005163C6"/>
    <w:rsid w:val="00563BE4"/>
    <w:rsid w:val="005679FB"/>
    <w:rsid w:val="005923C9"/>
    <w:rsid w:val="005B57BF"/>
    <w:rsid w:val="005C10FD"/>
    <w:rsid w:val="005C2D1A"/>
    <w:rsid w:val="005C6149"/>
    <w:rsid w:val="005D6A93"/>
    <w:rsid w:val="005E58E1"/>
    <w:rsid w:val="00616B85"/>
    <w:rsid w:val="0067015F"/>
    <w:rsid w:val="00670FA4"/>
    <w:rsid w:val="00675008"/>
    <w:rsid w:val="00676854"/>
    <w:rsid w:val="00686813"/>
    <w:rsid w:val="006C3F79"/>
    <w:rsid w:val="006D099F"/>
    <w:rsid w:val="006D6D13"/>
    <w:rsid w:val="006F5D4B"/>
    <w:rsid w:val="0070305E"/>
    <w:rsid w:val="00725B50"/>
    <w:rsid w:val="00725F63"/>
    <w:rsid w:val="007508DC"/>
    <w:rsid w:val="007548C6"/>
    <w:rsid w:val="00755C12"/>
    <w:rsid w:val="00770095"/>
    <w:rsid w:val="00781A5B"/>
    <w:rsid w:val="00781DC8"/>
    <w:rsid w:val="0078214D"/>
    <w:rsid w:val="007855CD"/>
    <w:rsid w:val="00791A3B"/>
    <w:rsid w:val="00795037"/>
    <w:rsid w:val="007B21A3"/>
    <w:rsid w:val="007D679F"/>
    <w:rsid w:val="007F522E"/>
    <w:rsid w:val="00820EE1"/>
    <w:rsid w:val="008213DC"/>
    <w:rsid w:val="00831814"/>
    <w:rsid w:val="0087420D"/>
    <w:rsid w:val="00881C25"/>
    <w:rsid w:val="008A57A0"/>
    <w:rsid w:val="008B02DA"/>
    <w:rsid w:val="008B479A"/>
    <w:rsid w:val="008C5C55"/>
    <w:rsid w:val="008D0AE9"/>
    <w:rsid w:val="008E45A4"/>
    <w:rsid w:val="0090002C"/>
    <w:rsid w:val="00904AD2"/>
    <w:rsid w:val="00924C3D"/>
    <w:rsid w:val="00926353"/>
    <w:rsid w:val="00956D38"/>
    <w:rsid w:val="00974852"/>
    <w:rsid w:val="00980ABC"/>
    <w:rsid w:val="009A1673"/>
    <w:rsid w:val="009A6A3C"/>
    <w:rsid w:val="009C4219"/>
    <w:rsid w:val="009D1E71"/>
    <w:rsid w:val="009D1F35"/>
    <w:rsid w:val="009E0963"/>
    <w:rsid w:val="00A2276C"/>
    <w:rsid w:val="00A437D2"/>
    <w:rsid w:val="00AB6518"/>
    <w:rsid w:val="00B007F0"/>
    <w:rsid w:val="00B06A04"/>
    <w:rsid w:val="00B07074"/>
    <w:rsid w:val="00B42FD5"/>
    <w:rsid w:val="00B553F7"/>
    <w:rsid w:val="00B62AE9"/>
    <w:rsid w:val="00B673F7"/>
    <w:rsid w:val="00B84D95"/>
    <w:rsid w:val="00B90FC6"/>
    <w:rsid w:val="00BB3268"/>
    <w:rsid w:val="00BC6F7A"/>
    <w:rsid w:val="00BD04B5"/>
    <w:rsid w:val="00BD128D"/>
    <w:rsid w:val="00BF10F0"/>
    <w:rsid w:val="00BF37B4"/>
    <w:rsid w:val="00C02DAF"/>
    <w:rsid w:val="00C030F6"/>
    <w:rsid w:val="00C0787F"/>
    <w:rsid w:val="00C21C73"/>
    <w:rsid w:val="00C30D96"/>
    <w:rsid w:val="00C43CE0"/>
    <w:rsid w:val="00C563C1"/>
    <w:rsid w:val="00C65939"/>
    <w:rsid w:val="00C80ED8"/>
    <w:rsid w:val="00C934EB"/>
    <w:rsid w:val="00CA4FE7"/>
    <w:rsid w:val="00CF1114"/>
    <w:rsid w:val="00D02CA2"/>
    <w:rsid w:val="00D04BD5"/>
    <w:rsid w:val="00D106C5"/>
    <w:rsid w:val="00D10A0C"/>
    <w:rsid w:val="00D15479"/>
    <w:rsid w:val="00D46F50"/>
    <w:rsid w:val="00D61548"/>
    <w:rsid w:val="00D62DE4"/>
    <w:rsid w:val="00D81BB3"/>
    <w:rsid w:val="00D8582D"/>
    <w:rsid w:val="00DA618C"/>
    <w:rsid w:val="00DB09FE"/>
    <w:rsid w:val="00DB2779"/>
    <w:rsid w:val="00DB7521"/>
    <w:rsid w:val="00DC4F31"/>
    <w:rsid w:val="00DC55CE"/>
    <w:rsid w:val="00E21E64"/>
    <w:rsid w:val="00E331D2"/>
    <w:rsid w:val="00E57A07"/>
    <w:rsid w:val="00E75A32"/>
    <w:rsid w:val="00EB2D62"/>
    <w:rsid w:val="00EC2C67"/>
    <w:rsid w:val="00EF38BE"/>
    <w:rsid w:val="00F00552"/>
    <w:rsid w:val="00F01448"/>
    <w:rsid w:val="00F014B1"/>
    <w:rsid w:val="00F17AB6"/>
    <w:rsid w:val="00F257F4"/>
    <w:rsid w:val="00F435DC"/>
    <w:rsid w:val="00F520E4"/>
    <w:rsid w:val="00F80575"/>
    <w:rsid w:val="00F81AAB"/>
    <w:rsid w:val="00F9677E"/>
    <w:rsid w:val="00F9774E"/>
    <w:rsid w:val="00FB135B"/>
    <w:rsid w:val="079000C9"/>
    <w:rsid w:val="0B150C90"/>
    <w:rsid w:val="0E872FE5"/>
    <w:rsid w:val="0FE03C93"/>
    <w:rsid w:val="10C03B65"/>
    <w:rsid w:val="133E197B"/>
    <w:rsid w:val="17923637"/>
    <w:rsid w:val="1A570186"/>
    <w:rsid w:val="1C88409B"/>
    <w:rsid w:val="1CC35A1A"/>
    <w:rsid w:val="1ECD122C"/>
    <w:rsid w:val="206078DA"/>
    <w:rsid w:val="21DE0B8A"/>
    <w:rsid w:val="23881F35"/>
    <w:rsid w:val="27C61A94"/>
    <w:rsid w:val="32112BB4"/>
    <w:rsid w:val="337813D9"/>
    <w:rsid w:val="34426026"/>
    <w:rsid w:val="377814C4"/>
    <w:rsid w:val="381A7E61"/>
    <w:rsid w:val="39A521C2"/>
    <w:rsid w:val="3CD857FF"/>
    <w:rsid w:val="3E6954D2"/>
    <w:rsid w:val="3E912688"/>
    <w:rsid w:val="4097356E"/>
    <w:rsid w:val="47630308"/>
    <w:rsid w:val="47C05D18"/>
    <w:rsid w:val="4C583635"/>
    <w:rsid w:val="4DAE692C"/>
    <w:rsid w:val="4FAE2B42"/>
    <w:rsid w:val="545344E4"/>
    <w:rsid w:val="55A14BDF"/>
    <w:rsid w:val="58716DD1"/>
    <w:rsid w:val="5AEF1C99"/>
    <w:rsid w:val="5B195626"/>
    <w:rsid w:val="5BCA3A13"/>
    <w:rsid w:val="5C29355D"/>
    <w:rsid w:val="5FB526D8"/>
    <w:rsid w:val="5FB86AE8"/>
    <w:rsid w:val="6044234F"/>
    <w:rsid w:val="63BF450D"/>
    <w:rsid w:val="648E7DBD"/>
    <w:rsid w:val="65471F51"/>
    <w:rsid w:val="6684351A"/>
    <w:rsid w:val="6CAF06C5"/>
    <w:rsid w:val="702D79CE"/>
    <w:rsid w:val="70A961B2"/>
    <w:rsid w:val="72515995"/>
    <w:rsid w:val="75645CFD"/>
    <w:rsid w:val="76331261"/>
    <w:rsid w:val="77CD7184"/>
    <w:rsid w:val="7C0E497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semiHidden="0" w:name="index 1"/>
    <w:lsdException w:qFormat="1" w:uiPriority="0" w:semiHidden="0" w:name="index 2"/>
    <w:lsdException w:qFormat="1" w:uiPriority="0" w:semiHidden="0" w:name="index 3"/>
    <w:lsdException w:qFormat="1" w:uiPriority="0" w:semiHidden="0" w:name="index 4"/>
    <w:lsdException w:qFormat="1" w:uiPriority="0" w:semiHidden="0" w:name="index 5"/>
    <w:lsdException w:qFormat="1" w:uiPriority="0" w:semiHidden="0" w:name="index 6"/>
    <w:lsdException w:qFormat="1" w:uiPriority="0" w:semiHidden="0" w:name="index 7"/>
    <w:lsdException w:qFormat="1" w:uiPriority="0" w:semiHidden="0" w:name="index 8"/>
    <w:lsdException w:qFormat="1" w:uiPriority="0" w:semiHidden="0" w:name="index 9"/>
    <w:lsdException w:qFormat="1" w:unhideWhenUsed="0" w:uiPriority="39" w:semiHidden="0" w:name="toc 1"/>
    <w:lsdException w:qFormat="1" w:uiPriority="0"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qFormat="1" w:uiPriority="0" w:semiHidden="0" w:name="index heading"/>
    <w:lsdException w:qFormat="1" w:uiPriority="0" w:semiHidden="0" w:name="caption"/>
    <w:lsdException w:qFormat="1" w:uiPriority="0" w:semiHidden="0" w:name="table of figures"/>
    <w:lsdException w:qFormat="1" w:uiPriority="0" w:semiHidden="0" w:name="envelope address"/>
    <w:lsdException w:qFormat="1" w:uiPriority="0" w:semiHidden="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qFormat="1" w:uiPriority="0" w:semiHidden="0" w:name="endnote text"/>
    <w:lsdException w:qFormat="1" w:uiPriority="0" w:semiHidden="0" w:name="table of authorities"/>
    <w:lsdException w:qFormat="1" w:uiPriority="0" w:semiHidden="0" w:name="macro"/>
    <w:lsdException w:qFormat="1" w:uiPriority="0" w:semiHidden="0" w:name="toa heading"/>
    <w:lsdException w:qFormat="1" w:uiPriority="0" w:semiHidden="0" w:name="List"/>
    <w:lsdException w:qFormat="1" w:uiPriority="0" w:semiHidden="0" w:name="List Bullet"/>
    <w:lsdException w:qFormat="1" w:unhideWhenUsed="0" w:uiPriority="0" w:semiHidden="0" w:name="List Number"/>
    <w:lsdException w:qFormat="1" w:uiPriority="0" w:semiHidden="0" w:name="List 2"/>
    <w:lsdException w:qFormat="1" w:uiPriority="0" w:semiHidden="0" w:name="List 3"/>
    <w:lsdException w:qFormat="1" w:unhideWhenUsed="0" w:uiPriority="0" w:semiHidden="0" w:name="List 4"/>
    <w:lsdException w:qFormat="1" w:unhideWhenUsed="0" w:uiPriority="0" w:semiHidden="0" w:name="List 5"/>
    <w:lsdException w:qFormat="1" w:uiPriority="0" w:semiHidden="0" w:name="List Bullet 2"/>
    <w:lsdException w:qFormat="1" w:uiPriority="0" w:semiHidden="0" w:name="List Bullet 3"/>
    <w:lsdException w:qFormat="1" w:uiPriority="0" w:semiHidden="0" w:name="List Bullet 4"/>
    <w:lsdException w:qFormat="1" w:uiPriority="0" w:semiHidden="0" w:name="List Bullet 5"/>
    <w:lsdException w:qFormat="1" w:uiPriority="0" w:semiHidden="0" w:name="List Number 2"/>
    <w:lsdException w:qFormat="1" w:uiPriority="0" w:semiHidden="0" w:name="List Number 3"/>
    <w:lsdException w:qFormat="1" w:uiPriority="0" w:semiHidden="0" w:name="List Number 4"/>
    <w:lsdException w:qFormat="1" w:uiPriority="0" w:semiHidden="0" w:name="List Number 5"/>
    <w:lsdException w:qFormat="1" w:unhideWhenUsed="0" w:uiPriority="0" w:semiHidden="0" w:name="Title"/>
    <w:lsdException w:qFormat="1" w:uiPriority="0" w:semiHidden="0" w:name="Closing"/>
    <w:lsdException w:qFormat="1" w:uiPriority="0" w:semiHidden="0" w:name="Signature"/>
    <w:lsdException w:qFormat="1" w:uiPriority="1" w:name="Default Paragraph Font"/>
    <w:lsdException w:qFormat="1" w:uiPriority="0" w:semiHidden="0" w:name="Body Text"/>
    <w:lsdException w:qFormat="1" w:uiPriority="0" w:semiHidden="0" w:name="Body Text Indent"/>
    <w:lsdException w:qFormat="1" w:uiPriority="0" w:semiHidden="0" w:name="List Continue"/>
    <w:lsdException w:qFormat="1" w:uiPriority="0" w:semiHidden="0" w:name="List Continue 2"/>
    <w:lsdException w:qFormat="1" w:uiPriority="0" w:semiHidden="0" w:name="List Continue 3"/>
    <w:lsdException w:qFormat="1" w:uiPriority="0" w:semiHidden="0" w:name="List Continue 4"/>
    <w:lsdException w:qFormat="1" w:uiPriority="0" w:semiHidden="0" w:name="List Continue 5"/>
    <w:lsdException w:qFormat="1"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qFormat="1" w:uiPriority="0" w:semiHidden="0"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iPriority="0" w:semiHidden="0" w:name="Document Map"/>
    <w:lsdException w:qFormat="1" w:uiPriority="0" w:semiHidden="0" w:name="Plain Text"/>
    <w:lsdException w:qFormat="1" w:uiPriority="0" w:semiHidden="0" w:name="E-mail Signature"/>
    <w:lsdException w:qFormat="1" w:uiPriority="0" w:semiHidden="0" w:name="Normal (Web)"/>
    <w:lsdException w:uiPriority="0" w:name="HTML Acronym"/>
    <w:lsdException w:qFormat="1" w:uiPriority="0" w:semiHidden="0" w:name="HTML Address"/>
    <w:lsdException w:uiPriority="0" w:name="HTML Cite"/>
    <w:lsdException w:uiPriority="0" w:name="HTML Code"/>
    <w:lsdException w:uiPriority="0" w:name="HTML Definition"/>
    <w:lsdException w:uiPriority="0" w:name="HTML Keyboard"/>
    <w:lsdException w:qFormat="1" w:uiPriority="0"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ind w:firstLine="420"/>
      <w:jc w:val="center"/>
      <w:outlineLvl w:val="0"/>
    </w:pPr>
    <w:rPr>
      <w:rFonts w:eastAsia="Times New Roman"/>
      <w:b/>
      <w:spacing w:val="24"/>
      <w:sz w:val="36"/>
      <w:szCs w:val="20"/>
    </w:rPr>
  </w:style>
  <w:style w:type="paragraph" w:styleId="4">
    <w:name w:val="heading 2"/>
    <w:basedOn w:val="1"/>
    <w:next w:val="1"/>
    <w:link w:val="138"/>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paragraph" w:styleId="5">
    <w:name w:val="heading 3"/>
    <w:basedOn w:val="1"/>
    <w:next w:val="1"/>
    <w:link w:val="101"/>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102"/>
    <w:autoRedefine/>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103"/>
    <w:unhideWhenUsed/>
    <w:qFormat/>
    <w:uiPriority w:val="0"/>
    <w:pPr>
      <w:keepNext/>
      <w:keepLines/>
      <w:spacing w:before="280" w:after="290" w:line="376" w:lineRule="auto"/>
      <w:outlineLvl w:val="4"/>
    </w:pPr>
    <w:rPr>
      <w:b/>
      <w:bCs/>
      <w:sz w:val="28"/>
      <w:szCs w:val="28"/>
    </w:rPr>
  </w:style>
  <w:style w:type="paragraph" w:styleId="8">
    <w:name w:val="heading 6"/>
    <w:basedOn w:val="1"/>
    <w:next w:val="1"/>
    <w:link w:val="104"/>
    <w:unhideWhenUsed/>
    <w:qFormat/>
    <w:uiPriority w:val="0"/>
    <w:pPr>
      <w:keepNext/>
      <w:keepLines/>
      <w:spacing w:before="240" w:after="64" w:line="320" w:lineRule="auto"/>
      <w:outlineLvl w:val="5"/>
    </w:pPr>
    <w:rPr>
      <w:rFonts w:asciiTheme="majorHAnsi" w:hAnsiTheme="majorHAnsi" w:eastAsiaTheme="majorEastAsia" w:cstheme="majorBidi"/>
      <w:b/>
      <w:bCs/>
      <w:sz w:val="24"/>
    </w:rPr>
  </w:style>
  <w:style w:type="paragraph" w:styleId="9">
    <w:name w:val="heading 7"/>
    <w:basedOn w:val="1"/>
    <w:next w:val="1"/>
    <w:link w:val="105"/>
    <w:unhideWhenUsed/>
    <w:qFormat/>
    <w:uiPriority w:val="0"/>
    <w:pPr>
      <w:keepNext/>
      <w:keepLines/>
      <w:spacing w:before="240" w:after="64" w:line="320" w:lineRule="auto"/>
      <w:outlineLvl w:val="6"/>
    </w:pPr>
    <w:rPr>
      <w:b/>
      <w:bCs/>
      <w:sz w:val="24"/>
    </w:rPr>
  </w:style>
  <w:style w:type="paragraph" w:styleId="10">
    <w:name w:val="heading 8"/>
    <w:basedOn w:val="1"/>
    <w:next w:val="1"/>
    <w:link w:val="106"/>
    <w:unhideWhenUsed/>
    <w:qFormat/>
    <w:uiPriority w:val="0"/>
    <w:pPr>
      <w:keepNext/>
      <w:keepLines/>
      <w:spacing w:before="240" w:after="64" w:line="320" w:lineRule="auto"/>
      <w:outlineLvl w:val="7"/>
    </w:pPr>
    <w:rPr>
      <w:rFonts w:asciiTheme="majorHAnsi" w:hAnsiTheme="majorHAnsi" w:eastAsiaTheme="majorEastAsia" w:cstheme="majorBidi"/>
      <w:sz w:val="24"/>
    </w:rPr>
  </w:style>
  <w:style w:type="paragraph" w:styleId="11">
    <w:name w:val="heading 9"/>
    <w:basedOn w:val="1"/>
    <w:next w:val="1"/>
    <w:link w:val="107"/>
    <w:unhideWhenUsed/>
    <w:qFormat/>
    <w:uiPriority w:val="0"/>
    <w:pPr>
      <w:keepNext/>
      <w:keepLines/>
      <w:spacing w:before="240" w:after="64" w:line="320" w:lineRule="auto"/>
      <w:outlineLvl w:val="8"/>
    </w:pPr>
    <w:rPr>
      <w:rFonts w:asciiTheme="majorHAnsi" w:hAnsiTheme="majorHAnsi" w:eastAsiaTheme="majorEastAsia" w:cstheme="majorBidi"/>
      <w:szCs w:val="21"/>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12"/>
    <w:autoRedefine/>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autoRedefine/>
    <w:unhideWhenUsed/>
    <w:qFormat/>
    <w:uiPriority w:val="0"/>
    <w:pPr>
      <w:ind w:left="100" w:leftChars="400" w:hanging="200" w:hangingChars="200"/>
      <w:contextualSpacing/>
    </w:pPr>
  </w:style>
  <w:style w:type="paragraph" w:styleId="13">
    <w:name w:val="toc 7"/>
    <w:basedOn w:val="1"/>
    <w:next w:val="1"/>
    <w:autoRedefine/>
    <w:unhideWhenUsed/>
    <w:qFormat/>
    <w:uiPriority w:val="0"/>
    <w:pPr>
      <w:ind w:left="2520" w:leftChars="1200"/>
    </w:pPr>
  </w:style>
  <w:style w:type="paragraph" w:styleId="14">
    <w:name w:val="List Number 2"/>
    <w:basedOn w:val="1"/>
    <w:autoRedefine/>
    <w:unhideWhenUsed/>
    <w:qFormat/>
    <w:uiPriority w:val="0"/>
    <w:pPr>
      <w:numPr>
        <w:ilvl w:val="0"/>
        <w:numId w:val="1"/>
      </w:numPr>
      <w:contextualSpacing/>
    </w:pPr>
  </w:style>
  <w:style w:type="paragraph" w:styleId="15">
    <w:name w:val="table of authorities"/>
    <w:basedOn w:val="1"/>
    <w:next w:val="1"/>
    <w:autoRedefine/>
    <w:unhideWhenUsed/>
    <w:qFormat/>
    <w:uiPriority w:val="0"/>
    <w:pPr>
      <w:ind w:left="420" w:leftChars="200"/>
    </w:pPr>
  </w:style>
  <w:style w:type="paragraph" w:styleId="16">
    <w:name w:val="Note Heading"/>
    <w:basedOn w:val="1"/>
    <w:next w:val="1"/>
    <w:link w:val="136"/>
    <w:autoRedefine/>
    <w:unhideWhenUsed/>
    <w:qFormat/>
    <w:uiPriority w:val="0"/>
    <w:pPr>
      <w:jc w:val="center"/>
    </w:pPr>
  </w:style>
  <w:style w:type="paragraph" w:styleId="17">
    <w:name w:val="List Bullet 4"/>
    <w:basedOn w:val="1"/>
    <w:unhideWhenUsed/>
    <w:qFormat/>
    <w:uiPriority w:val="0"/>
    <w:pPr>
      <w:numPr>
        <w:ilvl w:val="0"/>
        <w:numId w:val="2"/>
      </w:numPr>
      <w:contextualSpacing/>
    </w:pPr>
  </w:style>
  <w:style w:type="paragraph" w:styleId="18">
    <w:name w:val="index 8"/>
    <w:basedOn w:val="1"/>
    <w:next w:val="1"/>
    <w:autoRedefine/>
    <w:unhideWhenUsed/>
    <w:qFormat/>
    <w:uiPriority w:val="0"/>
    <w:pPr>
      <w:ind w:left="1400" w:leftChars="1400"/>
    </w:pPr>
  </w:style>
  <w:style w:type="paragraph" w:styleId="19">
    <w:name w:val="E-mail Signature"/>
    <w:basedOn w:val="1"/>
    <w:link w:val="110"/>
    <w:unhideWhenUsed/>
    <w:qFormat/>
    <w:uiPriority w:val="0"/>
  </w:style>
  <w:style w:type="paragraph" w:styleId="20">
    <w:name w:val="List Number"/>
    <w:basedOn w:val="1"/>
    <w:autoRedefine/>
    <w:qFormat/>
    <w:uiPriority w:val="0"/>
    <w:pPr>
      <w:numPr>
        <w:ilvl w:val="0"/>
        <w:numId w:val="3"/>
      </w:numPr>
      <w:contextualSpacing/>
    </w:pPr>
  </w:style>
  <w:style w:type="paragraph" w:styleId="21">
    <w:name w:val="Normal Indent"/>
    <w:basedOn w:val="1"/>
    <w:unhideWhenUsed/>
    <w:qFormat/>
    <w:uiPriority w:val="0"/>
    <w:pPr>
      <w:ind w:firstLine="420" w:firstLineChars="200"/>
    </w:pPr>
  </w:style>
  <w:style w:type="paragraph" w:styleId="22">
    <w:name w:val="caption"/>
    <w:basedOn w:val="1"/>
    <w:next w:val="1"/>
    <w:autoRedefine/>
    <w:unhideWhenUsed/>
    <w:qFormat/>
    <w:uiPriority w:val="0"/>
    <w:rPr>
      <w:rFonts w:ascii="Cambria" w:hAnsi="Cambria" w:eastAsia="黑体"/>
      <w:sz w:val="20"/>
      <w:szCs w:val="20"/>
    </w:rPr>
  </w:style>
  <w:style w:type="paragraph" w:styleId="23">
    <w:name w:val="index 5"/>
    <w:basedOn w:val="1"/>
    <w:next w:val="1"/>
    <w:unhideWhenUsed/>
    <w:qFormat/>
    <w:uiPriority w:val="0"/>
    <w:pPr>
      <w:ind w:left="800" w:leftChars="800"/>
    </w:pPr>
  </w:style>
  <w:style w:type="paragraph" w:styleId="24">
    <w:name w:val="List Bullet"/>
    <w:basedOn w:val="1"/>
    <w:autoRedefine/>
    <w:unhideWhenUsed/>
    <w:qFormat/>
    <w:uiPriority w:val="0"/>
    <w:pPr>
      <w:numPr>
        <w:ilvl w:val="0"/>
        <w:numId w:val="4"/>
      </w:numPr>
      <w:contextualSpacing/>
    </w:pPr>
  </w:style>
  <w:style w:type="paragraph" w:styleId="25">
    <w:name w:val="envelope address"/>
    <w:basedOn w:val="1"/>
    <w:unhideWhenUsed/>
    <w:qFormat/>
    <w:uiPriority w:val="0"/>
    <w:pPr>
      <w:framePr w:w="7920" w:h="1980" w:hRule="exact" w:hSpace="180" w:wrap="around" w:vAnchor="margin" w:hAnchor="page" w:xAlign="center" w:yAlign="bottom"/>
      <w:snapToGrid w:val="0"/>
      <w:ind w:left="100" w:leftChars="1400"/>
    </w:pPr>
    <w:rPr>
      <w:rFonts w:asciiTheme="majorHAnsi" w:hAnsiTheme="majorHAnsi" w:eastAsiaTheme="majorEastAsia" w:cstheme="majorBidi"/>
      <w:sz w:val="24"/>
    </w:rPr>
  </w:style>
  <w:style w:type="paragraph" w:styleId="26">
    <w:name w:val="Document Map"/>
    <w:basedOn w:val="1"/>
    <w:link w:val="123"/>
    <w:autoRedefine/>
    <w:unhideWhenUsed/>
    <w:qFormat/>
    <w:uiPriority w:val="0"/>
    <w:rPr>
      <w:rFonts w:ascii="Microsoft YaHei UI" w:eastAsia="Microsoft YaHei UI"/>
      <w:sz w:val="18"/>
      <w:szCs w:val="18"/>
    </w:rPr>
  </w:style>
  <w:style w:type="paragraph" w:styleId="27">
    <w:name w:val="toa heading"/>
    <w:basedOn w:val="1"/>
    <w:next w:val="1"/>
    <w:autoRedefine/>
    <w:unhideWhenUsed/>
    <w:qFormat/>
    <w:uiPriority w:val="0"/>
    <w:pPr>
      <w:spacing w:before="120"/>
    </w:pPr>
    <w:rPr>
      <w:rFonts w:eastAsia="宋体" w:asciiTheme="majorHAnsi" w:hAnsiTheme="majorHAnsi" w:cstheme="majorBidi"/>
      <w:sz w:val="24"/>
    </w:rPr>
  </w:style>
  <w:style w:type="paragraph" w:styleId="28">
    <w:name w:val="annotation text"/>
    <w:basedOn w:val="1"/>
    <w:link w:val="117"/>
    <w:autoRedefine/>
    <w:qFormat/>
    <w:uiPriority w:val="0"/>
    <w:pPr>
      <w:jc w:val="left"/>
    </w:pPr>
    <w:rPr>
      <w:rFonts w:ascii="Times New Roman" w:hAnsi="Times New Roman" w:cs="Times New Roman"/>
      <w:kern w:val="1"/>
    </w:rPr>
  </w:style>
  <w:style w:type="paragraph" w:styleId="29">
    <w:name w:val="index 6"/>
    <w:basedOn w:val="1"/>
    <w:next w:val="1"/>
    <w:unhideWhenUsed/>
    <w:qFormat/>
    <w:uiPriority w:val="0"/>
    <w:pPr>
      <w:ind w:left="1000" w:leftChars="1000"/>
    </w:pPr>
  </w:style>
  <w:style w:type="paragraph" w:styleId="30">
    <w:name w:val="Salutation"/>
    <w:basedOn w:val="1"/>
    <w:next w:val="1"/>
    <w:link w:val="108"/>
    <w:autoRedefine/>
    <w:qFormat/>
    <w:uiPriority w:val="0"/>
  </w:style>
  <w:style w:type="paragraph" w:styleId="31">
    <w:name w:val="Body Text 3"/>
    <w:basedOn w:val="1"/>
    <w:link w:val="133"/>
    <w:autoRedefine/>
    <w:unhideWhenUsed/>
    <w:qFormat/>
    <w:uiPriority w:val="0"/>
    <w:pPr>
      <w:spacing w:after="120"/>
    </w:pPr>
    <w:rPr>
      <w:sz w:val="16"/>
      <w:szCs w:val="16"/>
    </w:rPr>
  </w:style>
  <w:style w:type="paragraph" w:styleId="32">
    <w:name w:val="Closing"/>
    <w:basedOn w:val="1"/>
    <w:link w:val="114"/>
    <w:autoRedefine/>
    <w:unhideWhenUsed/>
    <w:qFormat/>
    <w:uiPriority w:val="0"/>
    <w:pPr>
      <w:ind w:left="100" w:leftChars="2100"/>
    </w:pPr>
  </w:style>
  <w:style w:type="paragraph" w:styleId="33">
    <w:name w:val="List Bullet 3"/>
    <w:basedOn w:val="1"/>
    <w:autoRedefine/>
    <w:unhideWhenUsed/>
    <w:qFormat/>
    <w:uiPriority w:val="0"/>
    <w:pPr>
      <w:numPr>
        <w:ilvl w:val="0"/>
        <w:numId w:val="5"/>
      </w:numPr>
      <w:contextualSpacing/>
    </w:pPr>
  </w:style>
  <w:style w:type="paragraph" w:styleId="34">
    <w:name w:val="Body Text"/>
    <w:basedOn w:val="1"/>
    <w:link w:val="128"/>
    <w:autoRedefine/>
    <w:unhideWhenUsed/>
    <w:qFormat/>
    <w:uiPriority w:val="0"/>
    <w:pPr>
      <w:spacing w:after="120"/>
    </w:pPr>
  </w:style>
  <w:style w:type="paragraph" w:styleId="35">
    <w:name w:val="Body Text Indent"/>
    <w:basedOn w:val="1"/>
    <w:link w:val="130"/>
    <w:autoRedefine/>
    <w:unhideWhenUsed/>
    <w:qFormat/>
    <w:uiPriority w:val="0"/>
    <w:pPr>
      <w:spacing w:after="120"/>
      <w:ind w:left="420" w:leftChars="200"/>
    </w:pPr>
  </w:style>
  <w:style w:type="paragraph" w:styleId="36">
    <w:name w:val="List Number 3"/>
    <w:basedOn w:val="1"/>
    <w:unhideWhenUsed/>
    <w:qFormat/>
    <w:uiPriority w:val="0"/>
    <w:pPr>
      <w:numPr>
        <w:ilvl w:val="0"/>
        <w:numId w:val="6"/>
      </w:numPr>
      <w:contextualSpacing/>
    </w:pPr>
  </w:style>
  <w:style w:type="paragraph" w:styleId="37">
    <w:name w:val="List 2"/>
    <w:basedOn w:val="1"/>
    <w:autoRedefine/>
    <w:unhideWhenUsed/>
    <w:qFormat/>
    <w:uiPriority w:val="0"/>
    <w:pPr>
      <w:ind w:left="100" w:leftChars="200" w:hanging="200" w:hangingChars="200"/>
      <w:contextualSpacing/>
    </w:pPr>
  </w:style>
  <w:style w:type="paragraph" w:styleId="38">
    <w:name w:val="List Continue"/>
    <w:basedOn w:val="1"/>
    <w:autoRedefine/>
    <w:unhideWhenUsed/>
    <w:qFormat/>
    <w:uiPriority w:val="0"/>
    <w:pPr>
      <w:spacing w:after="120"/>
      <w:ind w:left="420" w:leftChars="200"/>
      <w:contextualSpacing/>
    </w:pPr>
  </w:style>
  <w:style w:type="paragraph" w:styleId="39">
    <w:name w:val="Block Text"/>
    <w:basedOn w:val="1"/>
    <w:autoRedefine/>
    <w:unhideWhenUsed/>
    <w:qFormat/>
    <w:uiPriority w:val="0"/>
    <w:pPr>
      <w:spacing w:after="120"/>
      <w:ind w:left="1440" w:leftChars="700" w:right="1440" w:rightChars="700"/>
    </w:pPr>
  </w:style>
  <w:style w:type="paragraph" w:styleId="40">
    <w:name w:val="List Bullet 2"/>
    <w:basedOn w:val="1"/>
    <w:autoRedefine/>
    <w:unhideWhenUsed/>
    <w:qFormat/>
    <w:uiPriority w:val="0"/>
    <w:pPr>
      <w:numPr>
        <w:ilvl w:val="0"/>
        <w:numId w:val="7"/>
      </w:numPr>
      <w:contextualSpacing/>
    </w:pPr>
  </w:style>
  <w:style w:type="paragraph" w:styleId="41">
    <w:name w:val="HTML Address"/>
    <w:basedOn w:val="1"/>
    <w:link w:val="98"/>
    <w:autoRedefine/>
    <w:unhideWhenUsed/>
    <w:qFormat/>
    <w:uiPriority w:val="0"/>
    <w:rPr>
      <w:i/>
      <w:iCs/>
    </w:rPr>
  </w:style>
  <w:style w:type="paragraph" w:styleId="42">
    <w:name w:val="index 4"/>
    <w:basedOn w:val="1"/>
    <w:next w:val="1"/>
    <w:autoRedefine/>
    <w:unhideWhenUsed/>
    <w:qFormat/>
    <w:uiPriority w:val="0"/>
    <w:pPr>
      <w:ind w:left="600" w:leftChars="600"/>
    </w:pPr>
  </w:style>
  <w:style w:type="paragraph" w:styleId="43">
    <w:name w:val="toc 5"/>
    <w:basedOn w:val="1"/>
    <w:next w:val="1"/>
    <w:autoRedefine/>
    <w:unhideWhenUsed/>
    <w:qFormat/>
    <w:uiPriority w:val="0"/>
    <w:pPr>
      <w:ind w:left="1680" w:leftChars="800"/>
    </w:pPr>
  </w:style>
  <w:style w:type="paragraph" w:styleId="44">
    <w:name w:val="toc 3"/>
    <w:basedOn w:val="1"/>
    <w:next w:val="1"/>
    <w:autoRedefine/>
    <w:unhideWhenUsed/>
    <w:qFormat/>
    <w:uiPriority w:val="39"/>
    <w:pPr>
      <w:ind w:left="840" w:leftChars="400"/>
    </w:pPr>
  </w:style>
  <w:style w:type="paragraph" w:styleId="45">
    <w:name w:val="Plain Text"/>
    <w:basedOn w:val="1"/>
    <w:link w:val="109"/>
    <w:autoRedefine/>
    <w:unhideWhenUsed/>
    <w:qFormat/>
    <w:uiPriority w:val="0"/>
    <w:rPr>
      <w:rFonts w:ascii="宋体" w:hAnsi="Courier New" w:eastAsia="宋体" w:cs="Courier New"/>
      <w:szCs w:val="21"/>
    </w:rPr>
  </w:style>
  <w:style w:type="paragraph" w:styleId="46">
    <w:name w:val="List Bullet 5"/>
    <w:basedOn w:val="1"/>
    <w:autoRedefine/>
    <w:unhideWhenUsed/>
    <w:qFormat/>
    <w:uiPriority w:val="0"/>
    <w:pPr>
      <w:numPr>
        <w:ilvl w:val="0"/>
        <w:numId w:val="8"/>
      </w:numPr>
      <w:contextualSpacing/>
    </w:pPr>
  </w:style>
  <w:style w:type="paragraph" w:styleId="47">
    <w:name w:val="List Number 4"/>
    <w:basedOn w:val="1"/>
    <w:autoRedefine/>
    <w:unhideWhenUsed/>
    <w:qFormat/>
    <w:uiPriority w:val="0"/>
    <w:pPr>
      <w:numPr>
        <w:ilvl w:val="0"/>
        <w:numId w:val="9"/>
      </w:numPr>
      <w:contextualSpacing/>
    </w:pPr>
  </w:style>
  <w:style w:type="paragraph" w:styleId="48">
    <w:name w:val="toc 8"/>
    <w:basedOn w:val="1"/>
    <w:next w:val="1"/>
    <w:autoRedefine/>
    <w:unhideWhenUsed/>
    <w:qFormat/>
    <w:uiPriority w:val="0"/>
    <w:pPr>
      <w:ind w:left="2940" w:leftChars="1400"/>
    </w:pPr>
  </w:style>
  <w:style w:type="paragraph" w:styleId="49">
    <w:name w:val="index 3"/>
    <w:basedOn w:val="1"/>
    <w:next w:val="1"/>
    <w:autoRedefine/>
    <w:unhideWhenUsed/>
    <w:qFormat/>
    <w:uiPriority w:val="0"/>
    <w:pPr>
      <w:ind w:left="400" w:leftChars="400"/>
    </w:pPr>
  </w:style>
  <w:style w:type="paragraph" w:styleId="50">
    <w:name w:val="Date"/>
    <w:basedOn w:val="1"/>
    <w:next w:val="1"/>
    <w:link w:val="120"/>
    <w:autoRedefine/>
    <w:qFormat/>
    <w:uiPriority w:val="0"/>
    <w:pPr>
      <w:ind w:left="100" w:leftChars="2500"/>
    </w:pPr>
  </w:style>
  <w:style w:type="paragraph" w:styleId="51">
    <w:name w:val="Body Text Indent 2"/>
    <w:basedOn w:val="1"/>
    <w:link w:val="134"/>
    <w:autoRedefine/>
    <w:unhideWhenUsed/>
    <w:qFormat/>
    <w:uiPriority w:val="0"/>
    <w:pPr>
      <w:spacing w:after="120" w:line="480" w:lineRule="auto"/>
      <w:ind w:left="420" w:leftChars="200"/>
    </w:pPr>
  </w:style>
  <w:style w:type="paragraph" w:styleId="52">
    <w:name w:val="endnote text"/>
    <w:basedOn w:val="1"/>
    <w:link w:val="122"/>
    <w:autoRedefine/>
    <w:unhideWhenUsed/>
    <w:qFormat/>
    <w:uiPriority w:val="0"/>
    <w:pPr>
      <w:snapToGrid w:val="0"/>
      <w:jc w:val="left"/>
    </w:pPr>
  </w:style>
  <w:style w:type="paragraph" w:styleId="53">
    <w:name w:val="List Continue 5"/>
    <w:basedOn w:val="1"/>
    <w:autoRedefine/>
    <w:unhideWhenUsed/>
    <w:qFormat/>
    <w:uiPriority w:val="0"/>
    <w:pPr>
      <w:spacing w:after="120"/>
      <w:ind w:left="2100" w:leftChars="1000"/>
      <w:contextualSpacing/>
    </w:pPr>
  </w:style>
  <w:style w:type="paragraph" w:styleId="54">
    <w:name w:val="Balloon Text"/>
    <w:basedOn w:val="1"/>
    <w:link w:val="94"/>
    <w:autoRedefine/>
    <w:qFormat/>
    <w:uiPriority w:val="0"/>
    <w:rPr>
      <w:sz w:val="18"/>
      <w:szCs w:val="18"/>
    </w:rPr>
  </w:style>
  <w:style w:type="paragraph" w:styleId="55">
    <w:name w:val="footer"/>
    <w:basedOn w:val="1"/>
    <w:autoRedefine/>
    <w:qFormat/>
    <w:uiPriority w:val="0"/>
    <w:pPr>
      <w:tabs>
        <w:tab w:val="center" w:pos="4153"/>
        <w:tab w:val="right" w:pos="8306"/>
      </w:tabs>
      <w:snapToGrid w:val="0"/>
      <w:jc w:val="left"/>
    </w:pPr>
    <w:rPr>
      <w:sz w:val="18"/>
      <w:szCs w:val="18"/>
    </w:rPr>
  </w:style>
  <w:style w:type="paragraph" w:styleId="56">
    <w:name w:val="envelope return"/>
    <w:basedOn w:val="1"/>
    <w:autoRedefine/>
    <w:unhideWhenUsed/>
    <w:qFormat/>
    <w:uiPriority w:val="0"/>
    <w:pPr>
      <w:snapToGrid w:val="0"/>
    </w:pPr>
    <w:rPr>
      <w:rFonts w:asciiTheme="majorHAnsi" w:hAnsiTheme="majorHAnsi" w:eastAsiaTheme="majorEastAsia" w:cstheme="majorBidi"/>
    </w:rPr>
  </w:style>
  <w:style w:type="paragraph" w:styleId="57">
    <w:name w:val="header"/>
    <w:basedOn w:val="1"/>
    <w:link w:val="95"/>
    <w:autoRedefine/>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19"/>
    <w:autoRedefine/>
    <w:unhideWhenUsed/>
    <w:qFormat/>
    <w:uiPriority w:val="0"/>
    <w:pPr>
      <w:ind w:left="100" w:leftChars="2100"/>
    </w:pPr>
  </w:style>
  <w:style w:type="paragraph" w:styleId="59">
    <w:name w:val="toc 1"/>
    <w:basedOn w:val="1"/>
    <w:next w:val="1"/>
    <w:autoRedefine/>
    <w:qFormat/>
    <w:uiPriority w:val="39"/>
    <w:pPr>
      <w:spacing w:before="240" w:afterLines="50" w:line="360" w:lineRule="exact"/>
      <w:jc w:val="left"/>
    </w:pPr>
    <w:rPr>
      <w:rFonts w:ascii="Calibri" w:hAnsi="Calibri" w:eastAsia="宋体" w:cs="Calibri"/>
      <w:b/>
      <w:bCs/>
      <w:sz w:val="20"/>
      <w:szCs w:val="20"/>
    </w:rPr>
  </w:style>
  <w:style w:type="paragraph" w:styleId="60">
    <w:name w:val="List Continue 4"/>
    <w:basedOn w:val="1"/>
    <w:autoRedefine/>
    <w:unhideWhenUsed/>
    <w:qFormat/>
    <w:uiPriority w:val="0"/>
    <w:pPr>
      <w:spacing w:after="120"/>
      <w:ind w:left="1680" w:leftChars="800"/>
      <w:contextualSpacing/>
    </w:pPr>
  </w:style>
  <w:style w:type="paragraph" w:styleId="61">
    <w:name w:val="toc 4"/>
    <w:basedOn w:val="1"/>
    <w:next w:val="1"/>
    <w:autoRedefine/>
    <w:unhideWhenUsed/>
    <w:qFormat/>
    <w:uiPriority w:val="0"/>
    <w:pPr>
      <w:ind w:left="1260" w:leftChars="600"/>
    </w:pPr>
  </w:style>
  <w:style w:type="paragraph" w:styleId="62">
    <w:name w:val="index heading"/>
    <w:basedOn w:val="1"/>
    <w:next w:val="63"/>
    <w:autoRedefine/>
    <w:unhideWhenUsed/>
    <w:qFormat/>
    <w:uiPriority w:val="0"/>
    <w:rPr>
      <w:rFonts w:asciiTheme="majorHAnsi" w:hAnsiTheme="majorHAnsi" w:eastAsiaTheme="majorEastAsia" w:cstheme="majorBidi"/>
      <w:b/>
      <w:bCs/>
    </w:rPr>
  </w:style>
  <w:style w:type="paragraph" w:styleId="63">
    <w:name w:val="index 1"/>
    <w:basedOn w:val="1"/>
    <w:next w:val="1"/>
    <w:autoRedefine/>
    <w:unhideWhenUsed/>
    <w:qFormat/>
    <w:uiPriority w:val="0"/>
  </w:style>
  <w:style w:type="paragraph" w:styleId="64">
    <w:name w:val="Subtitle"/>
    <w:basedOn w:val="1"/>
    <w:next w:val="1"/>
    <w:link w:val="111"/>
    <w:autoRedefine/>
    <w:qFormat/>
    <w:uiPriority w:val="0"/>
    <w:pPr>
      <w:spacing w:before="240" w:after="60" w:line="312" w:lineRule="auto"/>
      <w:jc w:val="center"/>
      <w:outlineLvl w:val="1"/>
    </w:pPr>
    <w:rPr>
      <w:rFonts w:eastAsia="宋体" w:asciiTheme="majorHAnsi" w:hAnsiTheme="majorHAnsi" w:cstheme="majorBidi"/>
      <w:b/>
      <w:bCs/>
      <w:kern w:val="28"/>
      <w:sz w:val="32"/>
      <w:szCs w:val="32"/>
    </w:rPr>
  </w:style>
  <w:style w:type="paragraph" w:styleId="65">
    <w:name w:val="List Number 5"/>
    <w:basedOn w:val="1"/>
    <w:autoRedefine/>
    <w:unhideWhenUsed/>
    <w:qFormat/>
    <w:uiPriority w:val="0"/>
    <w:pPr>
      <w:numPr>
        <w:ilvl w:val="0"/>
        <w:numId w:val="10"/>
      </w:numPr>
      <w:contextualSpacing/>
    </w:pPr>
  </w:style>
  <w:style w:type="paragraph" w:styleId="66">
    <w:name w:val="List"/>
    <w:basedOn w:val="1"/>
    <w:autoRedefine/>
    <w:unhideWhenUsed/>
    <w:qFormat/>
    <w:uiPriority w:val="0"/>
    <w:pPr>
      <w:ind w:left="200" w:hanging="200" w:hangingChars="200"/>
      <w:contextualSpacing/>
    </w:pPr>
  </w:style>
  <w:style w:type="paragraph" w:styleId="67">
    <w:name w:val="footnote text"/>
    <w:basedOn w:val="1"/>
    <w:link w:val="113"/>
    <w:autoRedefine/>
    <w:unhideWhenUsed/>
    <w:qFormat/>
    <w:uiPriority w:val="0"/>
    <w:pPr>
      <w:snapToGrid w:val="0"/>
      <w:jc w:val="left"/>
    </w:pPr>
    <w:rPr>
      <w:sz w:val="18"/>
      <w:szCs w:val="18"/>
    </w:rPr>
  </w:style>
  <w:style w:type="paragraph" w:styleId="68">
    <w:name w:val="toc 6"/>
    <w:basedOn w:val="1"/>
    <w:next w:val="1"/>
    <w:autoRedefine/>
    <w:unhideWhenUsed/>
    <w:qFormat/>
    <w:uiPriority w:val="0"/>
    <w:pPr>
      <w:ind w:left="2100" w:leftChars="1000"/>
    </w:pPr>
  </w:style>
  <w:style w:type="paragraph" w:styleId="69">
    <w:name w:val="List 5"/>
    <w:basedOn w:val="1"/>
    <w:autoRedefine/>
    <w:qFormat/>
    <w:uiPriority w:val="0"/>
    <w:pPr>
      <w:ind w:left="100" w:leftChars="800" w:hanging="200" w:hangingChars="200"/>
      <w:contextualSpacing/>
    </w:pPr>
  </w:style>
  <w:style w:type="paragraph" w:styleId="70">
    <w:name w:val="Body Text Indent 3"/>
    <w:basedOn w:val="1"/>
    <w:link w:val="135"/>
    <w:autoRedefine/>
    <w:unhideWhenUsed/>
    <w:qFormat/>
    <w:uiPriority w:val="0"/>
    <w:pPr>
      <w:spacing w:after="120"/>
      <w:ind w:left="420" w:leftChars="200"/>
    </w:pPr>
    <w:rPr>
      <w:sz w:val="16"/>
      <w:szCs w:val="16"/>
    </w:rPr>
  </w:style>
  <w:style w:type="paragraph" w:styleId="71">
    <w:name w:val="index 7"/>
    <w:basedOn w:val="1"/>
    <w:next w:val="1"/>
    <w:autoRedefine/>
    <w:unhideWhenUsed/>
    <w:qFormat/>
    <w:uiPriority w:val="0"/>
    <w:pPr>
      <w:ind w:left="1200" w:leftChars="1200"/>
    </w:pPr>
  </w:style>
  <w:style w:type="paragraph" w:styleId="72">
    <w:name w:val="index 9"/>
    <w:basedOn w:val="1"/>
    <w:next w:val="1"/>
    <w:autoRedefine/>
    <w:unhideWhenUsed/>
    <w:qFormat/>
    <w:uiPriority w:val="0"/>
    <w:pPr>
      <w:ind w:left="1600" w:leftChars="1600"/>
    </w:pPr>
  </w:style>
  <w:style w:type="paragraph" w:styleId="73">
    <w:name w:val="table of figures"/>
    <w:basedOn w:val="1"/>
    <w:next w:val="1"/>
    <w:autoRedefine/>
    <w:unhideWhenUsed/>
    <w:qFormat/>
    <w:uiPriority w:val="0"/>
    <w:pPr>
      <w:ind w:left="200" w:leftChars="200" w:hanging="200" w:hangingChars="200"/>
    </w:pPr>
  </w:style>
  <w:style w:type="paragraph" w:styleId="74">
    <w:name w:val="toc 2"/>
    <w:basedOn w:val="1"/>
    <w:next w:val="1"/>
    <w:autoRedefine/>
    <w:unhideWhenUsed/>
    <w:qFormat/>
    <w:uiPriority w:val="0"/>
    <w:pPr>
      <w:ind w:left="420" w:leftChars="200"/>
    </w:pPr>
  </w:style>
  <w:style w:type="paragraph" w:styleId="75">
    <w:name w:val="toc 9"/>
    <w:basedOn w:val="1"/>
    <w:next w:val="1"/>
    <w:autoRedefine/>
    <w:unhideWhenUsed/>
    <w:qFormat/>
    <w:uiPriority w:val="0"/>
    <w:pPr>
      <w:ind w:left="3360" w:leftChars="1600"/>
    </w:pPr>
  </w:style>
  <w:style w:type="paragraph" w:styleId="76">
    <w:name w:val="Body Text 2"/>
    <w:basedOn w:val="1"/>
    <w:link w:val="132"/>
    <w:autoRedefine/>
    <w:unhideWhenUsed/>
    <w:qFormat/>
    <w:uiPriority w:val="0"/>
    <w:pPr>
      <w:spacing w:after="120" w:line="480" w:lineRule="auto"/>
    </w:pPr>
  </w:style>
  <w:style w:type="paragraph" w:styleId="77">
    <w:name w:val="List 4"/>
    <w:basedOn w:val="1"/>
    <w:autoRedefine/>
    <w:qFormat/>
    <w:uiPriority w:val="0"/>
    <w:pPr>
      <w:ind w:left="100" w:leftChars="600" w:hanging="200" w:hangingChars="200"/>
      <w:contextualSpacing/>
    </w:pPr>
  </w:style>
  <w:style w:type="paragraph" w:styleId="78">
    <w:name w:val="List Continue 2"/>
    <w:basedOn w:val="1"/>
    <w:autoRedefine/>
    <w:unhideWhenUsed/>
    <w:qFormat/>
    <w:uiPriority w:val="0"/>
    <w:pPr>
      <w:spacing w:after="120"/>
      <w:ind w:left="840" w:leftChars="400"/>
      <w:contextualSpacing/>
    </w:pPr>
  </w:style>
  <w:style w:type="paragraph" w:styleId="79">
    <w:name w:val="Message Header"/>
    <w:basedOn w:val="1"/>
    <w:link w:val="125"/>
    <w:autoRedefine/>
    <w:unhideWhenUsed/>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rPr>
  </w:style>
  <w:style w:type="paragraph" w:styleId="80">
    <w:name w:val="HTML Preformatted"/>
    <w:basedOn w:val="1"/>
    <w:link w:val="99"/>
    <w:autoRedefine/>
    <w:unhideWhenUsed/>
    <w:qFormat/>
    <w:uiPriority w:val="0"/>
    <w:rPr>
      <w:rFonts w:ascii="Courier New" w:hAnsi="Courier New" w:cs="Courier New"/>
      <w:sz w:val="20"/>
      <w:szCs w:val="20"/>
    </w:rPr>
  </w:style>
  <w:style w:type="paragraph" w:styleId="81">
    <w:name w:val="Normal (Web)"/>
    <w:basedOn w:val="1"/>
    <w:autoRedefine/>
    <w:unhideWhenUsed/>
    <w:qFormat/>
    <w:uiPriority w:val="0"/>
    <w:rPr>
      <w:rFonts w:ascii="Times New Roman" w:hAnsi="Times New Roman" w:cs="Times New Roman"/>
      <w:sz w:val="24"/>
    </w:rPr>
  </w:style>
  <w:style w:type="paragraph" w:styleId="82">
    <w:name w:val="List Continue 3"/>
    <w:basedOn w:val="1"/>
    <w:autoRedefine/>
    <w:unhideWhenUsed/>
    <w:qFormat/>
    <w:uiPriority w:val="0"/>
    <w:pPr>
      <w:spacing w:after="120"/>
      <w:ind w:left="1260" w:leftChars="600"/>
      <w:contextualSpacing/>
    </w:pPr>
  </w:style>
  <w:style w:type="paragraph" w:styleId="83">
    <w:name w:val="index 2"/>
    <w:basedOn w:val="1"/>
    <w:next w:val="1"/>
    <w:autoRedefine/>
    <w:unhideWhenUsed/>
    <w:qFormat/>
    <w:uiPriority w:val="0"/>
    <w:pPr>
      <w:ind w:left="200" w:leftChars="200"/>
    </w:pPr>
  </w:style>
  <w:style w:type="paragraph" w:styleId="84">
    <w:name w:val="Title"/>
    <w:basedOn w:val="1"/>
    <w:next w:val="1"/>
    <w:link w:val="96"/>
    <w:autoRedefine/>
    <w:qFormat/>
    <w:uiPriority w:val="0"/>
    <w:pPr>
      <w:spacing w:before="240" w:after="60" w:line="360" w:lineRule="exact"/>
      <w:jc w:val="center"/>
      <w:outlineLvl w:val="0"/>
    </w:pPr>
    <w:rPr>
      <w:rFonts w:ascii="Cambria" w:hAnsi="Cambria" w:eastAsia="宋体" w:cs="Times New Roman"/>
      <w:b/>
      <w:bCs/>
      <w:sz w:val="32"/>
      <w:szCs w:val="32"/>
    </w:rPr>
  </w:style>
  <w:style w:type="paragraph" w:styleId="85">
    <w:name w:val="annotation subject"/>
    <w:basedOn w:val="28"/>
    <w:next w:val="28"/>
    <w:link w:val="118"/>
    <w:autoRedefine/>
    <w:unhideWhenUsed/>
    <w:qFormat/>
    <w:uiPriority w:val="0"/>
    <w:rPr>
      <w:rFonts w:asciiTheme="minorHAnsi" w:hAnsiTheme="minorHAnsi" w:cstheme="minorBidi"/>
      <w:b/>
      <w:bCs/>
      <w:kern w:val="2"/>
    </w:rPr>
  </w:style>
  <w:style w:type="paragraph" w:styleId="86">
    <w:name w:val="Body Text First Indent"/>
    <w:basedOn w:val="34"/>
    <w:link w:val="129"/>
    <w:autoRedefine/>
    <w:qFormat/>
    <w:uiPriority w:val="0"/>
    <w:pPr>
      <w:ind w:firstLine="420" w:firstLineChars="100"/>
    </w:pPr>
  </w:style>
  <w:style w:type="paragraph" w:styleId="87">
    <w:name w:val="Body Text First Indent 2"/>
    <w:basedOn w:val="35"/>
    <w:link w:val="131"/>
    <w:autoRedefine/>
    <w:unhideWhenUsed/>
    <w:qFormat/>
    <w:uiPriority w:val="0"/>
    <w:pPr>
      <w:ind w:firstLine="420" w:firstLineChars="200"/>
    </w:pPr>
  </w:style>
  <w:style w:type="table" w:styleId="89">
    <w:name w:val="Table Grid"/>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1">
    <w:name w:val="page number"/>
    <w:basedOn w:val="90"/>
    <w:qFormat/>
    <w:uiPriority w:val="0"/>
  </w:style>
  <w:style w:type="character" w:styleId="92">
    <w:name w:val="Hyperlink"/>
    <w:autoRedefine/>
    <w:qFormat/>
    <w:uiPriority w:val="99"/>
    <w:rPr>
      <w:rFonts w:ascii="Verdana" w:hAnsi="Verdana"/>
      <w:color w:val="0000FF"/>
      <w:kern w:val="0"/>
      <w:sz w:val="20"/>
      <w:szCs w:val="20"/>
      <w:u w:val="single"/>
      <w:lang w:eastAsia="en-US"/>
    </w:rPr>
  </w:style>
  <w:style w:type="paragraph" w:customStyle="1" w:styleId="93">
    <w:name w:val="列出段落1"/>
    <w:basedOn w:val="1"/>
    <w:qFormat/>
    <w:uiPriority w:val="99"/>
    <w:pPr>
      <w:ind w:firstLine="420" w:firstLineChars="200"/>
    </w:pPr>
  </w:style>
  <w:style w:type="character" w:customStyle="1" w:styleId="94">
    <w:name w:val="批注框文本 字符"/>
    <w:basedOn w:val="90"/>
    <w:link w:val="54"/>
    <w:autoRedefine/>
    <w:qFormat/>
    <w:uiPriority w:val="0"/>
    <w:rPr>
      <w:rFonts w:asciiTheme="minorHAnsi" w:hAnsiTheme="minorHAnsi" w:eastAsiaTheme="minorEastAsia" w:cstheme="minorBidi"/>
      <w:kern w:val="2"/>
      <w:sz w:val="18"/>
      <w:szCs w:val="18"/>
    </w:rPr>
  </w:style>
  <w:style w:type="character" w:customStyle="1" w:styleId="95">
    <w:name w:val="页眉 字符"/>
    <w:link w:val="57"/>
    <w:autoRedefine/>
    <w:qFormat/>
    <w:uiPriority w:val="99"/>
    <w:rPr>
      <w:rFonts w:asciiTheme="minorHAnsi" w:hAnsiTheme="minorHAnsi" w:eastAsiaTheme="minorEastAsia" w:cstheme="minorBidi"/>
      <w:kern w:val="2"/>
      <w:sz w:val="18"/>
      <w:szCs w:val="18"/>
    </w:rPr>
  </w:style>
  <w:style w:type="character" w:customStyle="1" w:styleId="96">
    <w:name w:val="标题 字符"/>
    <w:basedOn w:val="90"/>
    <w:link w:val="84"/>
    <w:qFormat/>
    <w:uiPriority w:val="0"/>
    <w:rPr>
      <w:rFonts w:ascii="Cambria" w:hAnsi="Cambria"/>
      <w:b/>
      <w:bCs/>
      <w:kern w:val="2"/>
      <w:sz w:val="32"/>
      <w:szCs w:val="32"/>
    </w:rPr>
  </w:style>
  <w:style w:type="paragraph" w:customStyle="1" w:styleId="97">
    <w:name w:val="列出段落2"/>
    <w:basedOn w:val="1"/>
    <w:unhideWhenUsed/>
    <w:qFormat/>
    <w:uiPriority w:val="99"/>
    <w:pPr>
      <w:ind w:firstLine="420" w:firstLineChars="200"/>
    </w:pPr>
  </w:style>
  <w:style w:type="character" w:customStyle="1" w:styleId="98">
    <w:name w:val="HTML 地址 字符"/>
    <w:basedOn w:val="90"/>
    <w:link w:val="41"/>
    <w:semiHidden/>
    <w:qFormat/>
    <w:uiPriority w:val="0"/>
    <w:rPr>
      <w:rFonts w:asciiTheme="minorHAnsi" w:hAnsiTheme="minorHAnsi" w:eastAsiaTheme="minorEastAsia" w:cstheme="minorBidi"/>
      <w:i/>
      <w:iCs/>
      <w:kern w:val="2"/>
      <w:sz w:val="21"/>
      <w:szCs w:val="24"/>
    </w:rPr>
  </w:style>
  <w:style w:type="character" w:customStyle="1" w:styleId="99">
    <w:name w:val="HTML 预设格式 字符"/>
    <w:basedOn w:val="90"/>
    <w:link w:val="80"/>
    <w:semiHidden/>
    <w:qFormat/>
    <w:uiPriority w:val="0"/>
    <w:rPr>
      <w:rFonts w:ascii="Courier New" w:hAnsi="Courier New" w:cs="Courier New" w:eastAsiaTheme="minorEastAsia"/>
      <w:kern w:val="2"/>
    </w:rPr>
  </w:style>
  <w:style w:type="paragraph" w:customStyle="1" w:styleId="100">
    <w:name w:val="TOC 标题1"/>
    <w:basedOn w:val="3"/>
    <w:next w:val="1"/>
    <w:unhideWhenUsed/>
    <w:qFormat/>
    <w:uiPriority w:val="39"/>
    <w:pPr>
      <w:keepLines/>
      <w:spacing w:before="340" w:after="330" w:line="578" w:lineRule="auto"/>
      <w:ind w:firstLine="0"/>
      <w:jc w:val="both"/>
      <w:outlineLvl w:val="9"/>
    </w:pPr>
    <w:rPr>
      <w:rFonts w:eastAsiaTheme="minorEastAsia"/>
      <w:bCs/>
      <w:spacing w:val="0"/>
      <w:kern w:val="44"/>
      <w:sz w:val="44"/>
      <w:szCs w:val="44"/>
    </w:rPr>
  </w:style>
  <w:style w:type="character" w:customStyle="1" w:styleId="101">
    <w:name w:val="标题 3 字符"/>
    <w:basedOn w:val="90"/>
    <w:link w:val="5"/>
    <w:semiHidden/>
    <w:qFormat/>
    <w:uiPriority w:val="0"/>
    <w:rPr>
      <w:rFonts w:asciiTheme="minorHAnsi" w:hAnsiTheme="minorHAnsi" w:eastAsiaTheme="minorEastAsia" w:cstheme="minorBidi"/>
      <w:b/>
      <w:bCs/>
      <w:kern w:val="2"/>
      <w:sz w:val="32"/>
      <w:szCs w:val="32"/>
    </w:rPr>
  </w:style>
  <w:style w:type="character" w:customStyle="1" w:styleId="102">
    <w:name w:val="标题 4 字符"/>
    <w:basedOn w:val="90"/>
    <w:link w:val="6"/>
    <w:semiHidden/>
    <w:qFormat/>
    <w:uiPriority w:val="0"/>
    <w:rPr>
      <w:rFonts w:asciiTheme="majorHAnsi" w:hAnsiTheme="majorHAnsi" w:eastAsiaTheme="majorEastAsia" w:cstheme="majorBidi"/>
      <w:b/>
      <w:bCs/>
      <w:kern w:val="2"/>
      <w:sz w:val="28"/>
      <w:szCs w:val="28"/>
    </w:rPr>
  </w:style>
  <w:style w:type="character" w:customStyle="1" w:styleId="103">
    <w:name w:val="标题 5 字符"/>
    <w:basedOn w:val="90"/>
    <w:link w:val="7"/>
    <w:semiHidden/>
    <w:qFormat/>
    <w:uiPriority w:val="0"/>
    <w:rPr>
      <w:rFonts w:asciiTheme="minorHAnsi" w:hAnsiTheme="minorHAnsi" w:eastAsiaTheme="minorEastAsia" w:cstheme="minorBidi"/>
      <w:b/>
      <w:bCs/>
      <w:kern w:val="2"/>
      <w:sz w:val="28"/>
      <w:szCs w:val="28"/>
    </w:rPr>
  </w:style>
  <w:style w:type="character" w:customStyle="1" w:styleId="104">
    <w:name w:val="标题 6 字符"/>
    <w:basedOn w:val="90"/>
    <w:link w:val="8"/>
    <w:semiHidden/>
    <w:qFormat/>
    <w:uiPriority w:val="0"/>
    <w:rPr>
      <w:rFonts w:asciiTheme="majorHAnsi" w:hAnsiTheme="majorHAnsi" w:eastAsiaTheme="majorEastAsia" w:cstheme="majorBidi"/>
      <w:b/>
      <w:bCs/>
      <w:kern w:val="2"/>
      <w:sz w:val="24"/>
      <w:szCs w:val="24"/>
    </w:rPr>
  </w:style>
  <w:style w:type="character" w:customStyle="1" w:styleId="105">
    <w:name w:val="标题 7 字符"/>
    <w:basedOn w:val="90"/>
    <w:link w:val="9"/>
    <w:semiHidden/>
    <w:qFormat/>
    <w:uiPriority w:val="0"/>
    <w:rPr>
      <w:rFonts w:asciiTheme="minorHAnsi" w:hAnsiTheme="minorHAnsi" w:eastAsiaTheme="minorEastAsia" w:cstheme="minorBidi"/>
      <w:b/>
      <w:bCs/>
      <w:kern w:val="2"/>
      <w:sz w:val="24"/>
      <w:szCs w:val="24"/>
    </w:rPr>
  </w:style>
  <w:style w:type="character" w:customStyle="1" w:styleId="106">
    <w:name w:val="标题 8 字符"/>
    <w:basedOn w:val="90"/>
    <w:link w:val="10"/>
    <w:semiHidden/>
    <w:qFormat/>
    <w:uiPriority w:val="0"/>
    <w:rPr>
      <w:rFonts w:asciiTheme="majorHAnsi" w:hAnsiTheme="majorHAnsi" w:eastAsiaTheme="majorEastAsia" w:cstheme="majorBidi"/>
      <w:kern w:val="2"/>
      <w:sz w:val="24"/>
      <w:szCs w:val="24"/>
    </w:rPr>
  </w:style>
  <w:style w:type="character" w:customStyle="1" w:styleId="107">
    <w:name w:val="标题 9 字符"/>
    <w:basedOn w:val="90"/>
    <w:link w:val="11"/>
    <w:autoRedefine/>
    <w:semiHidden/>
    <w:qFormat/>
    <w:uiPriority w:val="0"/>
    <w:rPr>
      <w:rFonts w:asciiTheme="majorHAnsi" w:hAnsiTheme="majorHAnsi" w:eastAsiaTheme="majorEastAsia" w:cstheme="majorBidi"/>
      <w:kern w:val="2"/>
      <w:sz w:val="21"/>
      <w:szCs w:val="21"/>
    </w:rPr>
  </w:style>
  <w:style w:type="character" w:customStyle="1" w:styleId="108">
    <w:name w:val="称呼 字符"/>
    <w:basedOn w:val="90"/>
    <w:link w:val="30"/>
    <w:qFormat/>
    <w:uiPriority w:val="0"/>
    <w:rPr>
      <w:rFonts w:asciiTheme="minorHAnsi" w:hAnsiTheme="minorHAnsi" w:eastAsiaTheme="minorEastAsia" w:cstheme="minorBidi"/>
      <w:kern w:val="2"/>
      <w:sz w:val="21"/>
      <w:szCs w:val="24"/>
    </w:rPr>
  </w:style>
  <w:style w:type="character" w:customStyle="1" w:styleId="109">
    <w:name w:val="纯文本 字符"/>
    <w:basedOn w:val="90"/>
    <w:link w:val="45"/>
    <w:semiHidden/>
    <w:qFormat/>
    <w:uiPriority w:val="0"/>
    <w:rPr>
      <w:rFonts w:ascii="宋体" w:hAnsi="Courier New" w:cs="Courier New"/>
      <w:kern w:val="2"/>
      <w:sz w:val="21"/>
      <w:szCs w:val="21"/>
    </w:rPr>
  </w:style>
  <w:style w:type="character" w:customStyle="1" w:styleId="110">
    <w:name w:val="电子邮件签名 字符"/>
    <w:basedOn w:val="90"/>
    <w:link w:val="19"/>
    <w:semiHidden/>
    <w:qFormat/>
    <w:uiPriority w:val="0"/>
    <w:rPr>
      <w:rFonts w:asciiTheme="minorHAnsi" w:hAnsiTheme="minorHAnsi" w:eastAsiaTheme="minorEastAsia" w:cstheme="minorBidi"/>
      <w:kern w:val="2"/>
      <w:sz w:val="21"/>
      <w:szCs w:val="24"/>
    </w:rPr>
  </w:style>
  <w:style w:type="character" w:customStyle="1" w:styleId="111">
    <w:name w:val="副标题 字符"/>
    <w:basedOn w:val="90"/>
    <w:link w:val="64"/>
    <w:autoRedefine/>
    <w:qFormat/>
    <w:uiPriority w:val="0"/>
    <w:rPr>
      <w:rFonts w:asciiTheme="majorHAnsi" w:hAnsiTheme="majorHAnsi" w:cstheme="majorBidi"/>
      <w:b/>
      <w:bCs/>
      <w:kern w:val="28"/>
      <w:sz w:val="32"/>
      <w:szCs w:val="32"/>
    </w:rPr>
  </w:style>
  <w:style w:type="character" w:customStyle="1" w:styleId="112">
    <w:name w:val="宏文本 字符"/>
    <w:basedOn w:val="90"/>
    <w:link w:val="2"/>
    <w:semiHidden/>
    <w:qFormat/>
    <w:uiPriority w:val="0"/>
    <w:rPr>
      <w:rFonts w:ascii="Courier New" w:hAnsi="Courier New" w:cs="Courier New"/>
      <w:kern w:val="2"/>
      <w:sz w:val="24"/>
      <w:szCs w:val="24"/>
    </w:rPr>
  </w:style>
  <w:style w:type="character" w:customStyle="1" w:styleId="113">
    <w:name w:val="脚注文本 字符"/>
    <w:basedOn w:val="90"/>
    <w:link w:val="67"/>
    <w:semiHidden/>
    <w:qFormat/>
    <w:uiPriority w:val="0"/>
    <w:rPr>
      <w:rFonts w:asciiTheme="minorHAnsi" w:hAnsiTheme="minorHAnsi" w:eastAsiaTheme="minorEastAsia" w:cstheme="minorBidi"/>
      <w:kern w:val="2"/>
      <w:sz w:val="18"/>
      <w:szCs w:val="18"/>
    </w:rPr>
  </w:style>
  <w:style w:type="character" w:customStyle="1" w:styleId="114">
    <w:name w:val="结束语 字符"/>
    <w:basedOn w:val="90"/>
    <w:link w:val="32"/>
    <w:semiHidden/>
    <w:qFormat/>
    <w:uiPriority w:val="0"/>
    <w:rPr>
      <w:rFonts w:asciiTheme="minorHAnsi" w:hAnsiTheme="minorHAnsi" w:eastAsiaTheme="minorEastAsia" w:cstheme="minorBidi"/>
      <w:kern w:val="2"/>
      <w:sz w:val="21"/>
      <w:szCs w:val="24"/>
    </w:rPr>
  </w:style>
  <w:style w:type="paragraph" w:customStyle="1" w:styleId="115">
    <w:name w:val="明显引用1"/>
    <w:basedOn w:val="1"/>
    <w:next w:val="1"/>
    <w:link w:val="116"/>
    <w:unhideWhenUsed/>
    <w:qFormat/>
    <w:uiPriority w:val="99"/>
    <w:pPr>
      <w:pBdr>
        <w:top w:val="single" w:color="5B9BD5" w:themeColor="accent1" w:sz="4" w:space="10"/>
        <w:bottom w:val="single" w:color="5B9BD5" w:themeColor="accent1" w:sz="4" w:space="10"/>
      </w:pBdr>
      <w:spacing w:before="360" w:after="360"/>
      <w:ind w:left="864" w:right="864"/>
      <w:jc w:val="center"/>
    </w:pPr>
    <w:rPr>
      <w:i/>
      <w:iCs/>
      <w:color w:val="5B9BD5" w:themeColor="accent1"/>
      <w14:textFill>
        <w14:solidFill>
          <w14:schemeClr w14:val="accent1"/>
        </w14:solidFill>
      </w14:textFill>
    </w:rPr>
  </w:style>
  <w:style w:type="character" w:customStyle="1" w:styleId="116">
    <w:name w:val="明显引用 Char"/>
    <w:basedOn w:val="90"/>
    <w:link w:val="115"/>
    <w:semiHidden/>
    <w:qFormat/>
    <w:uiPriority w:val="99"/>
    <w:rPr>
      <w:rFonts w:asciiTheme="minorHAnsi" w:hAnsiTheme="minorHAnsi" w:eastAsiaTheme="minorEastAsia" w:cstheme="minorBidi"/>
      <w:i/>
      <w:iCs/>
      <w:color w:val="5B9BD5" w:themeColor="accent1"/>
      <w:kern w:val="2"/>
      <w:sz w:val="21"/>
      <w:szCs w:val="24"/>
      <w14:textFill>
        <w14:solidFill>
          <w14:schemeClr w14:val="accent1"/>
        </w14:solidFill>
      </w14:textFill>
    </w:rPr>
  </w:style>
  <w:style w:type="character" w:customStyle="1" w:styleId="117">
    <w:name w:val="批注文字 字符"/>
    <w:basedOn w:val="90"/>
    <w:link w:val="28"/>
    <w:qFormat/>
    <w:uiPriority w:val="0"/>
    <w:rPr>
      <w:rFonts w:eastAsiaTheme="minorEastAsia"/>
      <w:kern w:val="1"/>
      <w:sz w:val="21"/>
      <w:szCs w:val="24"/>
    </w:rPr>
  </w:style>
  <w:style w:type="character" w:customStyle="1" w:styleId="118">
    <w:name w:val="批注主题 字符"/>
    <w:basedOn w:val="117"/>
    <w:link w:val="85"/>
    <w:autoRedefine/>
    <w:semiHidden/>
    <w:qFormat/>
    <w:uiPriority w:val="0"/>
    <w:rPr>
      <w:rFonts w:asciiTheme="minorHAnsi" w:hAnsiTheme="minorHAnsi" w:eastAsiaTheme="minorEastAsia" w:cstheme="minorBidi"/>
      <w:b/>
      <w:bCs/>
      <w:kern w:val="2"/>
      <w:sz w:val="21"/>
      <w:szCs w:val="24"/>
    </w:rPr>
  </w:style>
  <w:style w:type="character" w:customStyle="1" w:styleId="119">
    <w:name w:val="签名 字符"/>
    <w:basedOn w:val="90"/>
    <w:link w:val="58"/>
    <w:semiHidden/>
    <w:qFormat/>
    <w:uiPriority w:val="0"/>
    <w:rPr>
      <w:rFonts w:asciiTheme="minorHAnsi" w:hAnsiTheme="minorHAnsi" w:eastAsiaTheme="minorEastAsia" w:cstheme="minorBidi"/>
      <w:kern w:val="2"/>
      <w:sz w:val="21"/>
      <w:szCs w:val="24"/>
    </w:rPr>
  </w:style>
  <w:style w:type="character" w:customStyle="1" w:styleId="120">
    <w:name w:val="日期 字符"/>
    <w:basedOn w:val="90"/>
    <w:link w:val="50"/>
    <w:qFormat/>
    <w:uiPriority w:val="0"/>
    <w:rPr>
      <w:rFonts w:asciiTheme="minorHAnsi" w:hAnsiTheme="minorHAnsi" w:eastAsiaTheme="minorEastAsia" w:cstheme="minorBidi"/>
      <w:kern w:val="2"/>
      <w:sz w:val="21"/>
      <w:szCs w:val="24"/>
    </w:rPr>
  </w:style>
  <w:style w:type="paragraph" w:customStyle="1" w:styleId="121">
    <w:name w:val="书目1"/>
    <w:basedOn w:val="1"/>
    <w:next w:val="1"/>
    <w:unhideWhenUsed/>
    <w:qFormat/>
    <w:uiPriority w:val="37"/>
  </w:style>
  <w:style w:type="character" w:customStyle="1" w:styleId="122">
    <w:name w:val="尾注文本 字符"/>
    <w:basedOn w:val="90"/>
    <w:link w:val="52"/>
    <w:semiHidden/>
    <w:qFormat/>
    <w:uiPriority w:val="0"/>
    <w:rPr>
      <w:rFonts w:asciiTheme="minorHAnsi" w:hAnsiTheme="minorHAnsi" w:eastAsiaTheme="minorEastAsia" w:cstheme="minorBidi"/>
      <w:kern w:val="2"/>
      <w:sz w:val="21"/>
      <w:szCs w:val="24"/>
    </w:rPr>
  </w:style>
  <w:style w:type="character" w:customStyle="1" w:styleId="123">
    <w:name w:val="文档结构图 字符"/>
    <w:basedOn w:val="90"/>
    <w:link w:val="26"/>
    <w:semiHidden/>
    <w:qFormat/>
    <w:uiPriority w:val="0"/>
    <w:rPr>
      <w:rFonts w:ascii="Microsoft YaHei UI" w:eastAsia="Microsoft YaHei UI" w:hAnsiTheme="minorHAnsi" w:cstheme="minorBidi"/>
      <w:kern w:val="2"/>
      <w:sz w:val="18"/>
      <w:szCs w:val="18"/>
    </w:rPr>
  </w:style>
  <w:style w:type="paragraph" w:customStyle="1" w:styleId="124">
    <w:name w:val="无间隔1"/>
    <w:unhideWhenUsed/>
    <w:qFormat/>
    <w:uiPriority w:val="99"/>
    <w:pPr>
      <w:widowControl w:val="0"/>
      <w:jc w:val="both"/>
    </w:pPr>
    <w:rPr>
      <w:rFonts w:asciiTheme="minorHAnsi" w:hAnsiTheme="minorHAnsi" w:eastAsiaTheme="minorEastAsia" w:cstheme="minorBidi"/>
      <w:kern w:val="2"/>
      <w:sz w:val="21"/>
      <w:szCs w:val="24"/>
      <w:lang w:val="en-US" w:eastAsia="zh-CN" w:bidi="ar-SA"/>
    </w:rPr>
  </w:style>
  <w:style w:type="character" w:customStyle="1" w:styleId="125">
    <w:name w:val="信息标题 字符"/>
    <w:basedOn w:val="90"/>
    <w:link w:val="79"/>
    <w:semiHidden/>
    <w:qFormat/>
    <w:uiPriority w:val="0"/>
    <w:rPr>
      <w:rFonts w:asciiTheme="majorHAnsi" w:hAnsiTheme="majorHAnsi" w:eastAsiaTheme="majorEastAsia" w:cstheme="majorBidi"/>
      <w:kern w:val="2"/>
      <w:sz w:val="24"/>
      <w:szCs w:val="24"/>
      <w:shd w:val="pct20" w:color="auto" w:fill="auto"/>
    </w:rPr>
  </w:style>
  <w:style w:type="paragraph" w:customStyle="1" w:styleId="126">
    <w:name w:val="引用1"/>
    <w:basedOn w:val="1"/>
    <w:next w:val="1"/>
    <w:link w:val="127"/>
    <w:unhideWhenUsed/>
    <w:qFormat/>
    <w:uiPriority w:val="9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127">
    <w:name w:val="引用 Char"/>
    <w:basedOn w:val="90"/>
    <w:link w:val="126"/>
    <w:semiHidden/>
    <w:qFormat/>
    <w:uiPriority w:val="99"/>
    <w:rPr>
      <w:rFonts w:asciiTheme="minorHAnsi" w:hAnsiTheme="minorHAnsi" w:eastAsiaTheme="minorEastAsia" w:cstheme="minorBidi"/>
      <w:i/>
      <w:iCs/>
      <w:color w:val="404040" w:themeColor="text1" w:themeTint="BF"/>
      <w:kern w:val="2"/>
      <w:sz w:val="21"/>
      <w:szCs w:val="24"/>
      <w14:textFill>
        <w14:solidFill>
          <w14:schemeClr w14:val="tx1">
            <w14:lumMod w14:val="75000"/>
            <w14:lumOff w14:val="25000"/>
          </w14:schemeClr>
        </w14:solidFill>
      </w14:textFill>
    </w:rPr>
  </w:style>
  <w:style w:type="character" w:customStyle="1" w:styleId="128">
    <w:name w:val="正文文本 字符"/>
    <w:basedOn w:val="90"/>
    <w:link w:val="34"/>
    <w:semiHidden/>
    <w:qFormat/>
    <w:uiPriority w:val="0"/>
    <w:rPr>
      <w:rFonts w:asciiTheme="minorHAnsi" w:hAnsiTheme="minorHAnsi" w:eastAsiaTheme="minorEastAsia" w:cstheme="minorBidi"/>
      <w:kern w:val="2"/>
      <w:sz w:val="21"/>
      <w:szCs w:val="24"/>
    </w:rPr>
  </w:style>
  <w:style w:type="character" w:customStyle="1" w:styleId="129">
    <w:name w:val="正文文本首行缩进 字符"/>
    <w:basedOn w:val="128"/>
    <w:link w:val="86"/>
    <w:qFormat/>
    <w:uiPriority w:val="0"/>
    <w:rPr>
      <w:rFonts w:asciiTheme="minorHAnsi" w:hAnsiTheme="minorHAnsi" w:eastAsiaTheme="minorEastAsia" w:cstheme="minorBidi"/>
      <w:kern w:val="2"/>
      <w:sz w:val="21"/>
      <w:szCs w:val="24"/>
    </w:rPr>
  </w:style>
  <w:style w:type="character" w:customStyle="1" w:styleId="130">
    <w:name w:val="正文文本缩进 字符"/>
    <w:basedOn w:val="90"/>
    <w:link w:val="35"/>
    <w:semiHidden/>
    <w:qFormat/>
    <w:uiPriority w:val="0"/>
    <w:rPr>
      <w:rFonts w:asciiTheme="minorHAnsi" w:hAnsiTheme="minorHAnsi" w:eastAsiaTheme="minorEastAsia" w:cstheme="minorBidi"/>
      <w:kern w:val="2"/>
      <w:sz w:val="21"/>
      <w:szCs w:val="24"/>
    </w:rPr>
  </w:style>
  <w:style w:type="character" w:customStyle="1" w:styleId="131">
    <w:name w:val="正文文本首行缩进 2 字符"/>
    <w:basedOn w:val="130"/>
    <w:link w:val="87"/>
    <w:autoRedefine/>
    <w:semiHidden/>
    <w:qFormat/>
    <w:uiPriority w:val="0"/>
    <w:rPr>
      <w:rFonts w:asciiTheme="minorHAnsi" w:hAnsiTheme="minorHAnsi" w:eastAsiaTheme="minorEastAsia" w:cstheme="minorBidi"/>
      <w:kern w:val="2"/>
      <w:sz w:val="21"/>
      <w:szCs w:val="24"/>
    </w:rPr>
  </w:style>
  <w:style w:type="character" w:customStyle="1" w:styleId="132">
    <w:name w:val="正文文本 2 字符"/>
    <w:basedOn w:val="90"/>
    <w:link w:val="76"/>
    <w:semiHidden/>
    <w:qFormat/>
    <w:uiPriority w:val="0"/>
    <w:rPr>
      <w:rFonts w:asciiTheme="minorHAnsi" w:hAnsiTheme="minorHAnsi" w:eastAsiaTheme="minorEastAsia" w:cstheme="minorBidi"/>
      <w:kern w:val="2"/>
      <w:sz w:val="21"/>
      <w:szCs w:val="24"/>
    </w:rPr>
  </w:style>
  <w:style w:type="character" w:customStyle="1" w:styleId="133">
    <w:name w:val="正文文本 3 字符"/>
    <w:basedOn w:val="90"/>
    <w:link w:val="31"/>
    <w:semiHidden/>
    <w:qFormat/>
    <w:uiPriority w:val="0"/>
    <w:rPr>
      <w:rFonts w:asciiTheme="minorHAnsi" w:hAnsiTheme="minorHAnsi" w:eastAsiaTheme="minorEastAsia" w:cstheme="minorBidi"/>
      <w:kern w:val="2"/>
      <w:sz w:val="16"/>
      <w:szCs w:val="16"/>
    </w:rPr>
  </w:style>
  <w:style w:type="character" w:customStyle="1" w:styleId="134">
    <w:name w:val="正文文本缩进 2 字符"/>
    <w:basedOn w:val="90"/>
    <w:link w:val="51"/>
    <w:semiHidden/>
    <w:qFormat/>
    <w:uiPriority w:val="0"/>
    <w:rPr>
      <w:rFonts w:asciiTheme="minorHAnsi" w:hAnsiTheme="minorHAnsi" w:eastAsiaTheme="minorEastAsia" w:cstheme="minorBidi"/>
      <w:kern w:val="2"/>
      <w:sz w:val="21"/>
      <w:szCs w:val="24"/>
    </w:rPr>
  </w:style>
  <w:style w:type="character" w:customStyle="1" w:styleId="135">
    <w:name w:val="正文文本缩进 3 字符"/>
    <w:basedOn w:val="90"/>
    <w:link w:val="70"/>
    <w:semiHidden/>
    <w:qFormat/>
    <w:uiPriority w:val="0"/>
    <w:rPr>
      <w:rFonts w:asciiTheme="minorHAnsi" w:hAnsiTheme="minorHAnsi" w:eastAsiaTheme="minorEastAsia" w:cstheme="minorBidi"/>
      <w:kern w:val="2"/>
      <w:sz w:val="16"/>
      <w:szCs w:val="16"/>
    </w:rPr>
  </w:style>
  <w:style w:type="character" w:customStyle="1" w:styleId="136">
    <w:name w:val="注释标题 字符"/>
    <w:basedOn w:val="90"/>
    <w:link w:val="16"/>
    <w:semiHidden/>
    <w:qFormat/>
    <w:uiPriority w:val="0"/>
    <w:rPr>
      <w:rFonts w:asciiTheme="minorHAnsi" w:hAnsiTheme="minorHAnsi" w:eastAsiaTheme="minorEastAsia" w:cstheme="minorBidi"/>
      <w:kern w:val="2"/>
      <w:sz w:val="21"/>
      <w:szCs w:val="24"/>
    </w:rPr>
  </w:style>
  <w:style w:type="paragraph" w:customStyle="1" w:styleId="137">
    <w:name w:val="列表段落1"/>
    <w:basedOn w:val="1"/>
    <w:autoRedefine/>
    <w:qFormat/>
    <w:uiPriority w:val="99"/>
    <w:pPr>
      <w:ind w:firstLine="420" w:firstLineChars="200"/>
    </w:pPr>
  </w:style>
  <w:style w:type="character" w:customStyle="1" w:styleId="138">
    <w:name w:val="标题 2 Char"/>
    <w:link w:val="4"/>
    <w:autoRedefine/>
    <w:qFormat/>
    <w:uiPriority w:val="0"/>
    <w:rPr>
      <w:rFonts w:hint="eastAsia" w:ascii="宋体" w:hAnsi="宋体" w:eastAsia="宋体" w:cs="Times New Roman"/>
      <w:b/>
      <w:kern w:val="0"/>
      <w:sz w:val="36"/>
      <w:szCs w:val="36"/>
    </w:rPr>
  </w:style>
  <w:style w:type="paragraph" w:customStyle="1" w:styleId="139">
    <w:name w:val="WPSOffice手动目录 1"/>
    <w:qFormat/>
    <w:uiPriority w:val="0"/>
    <w:pPr>
      <w:ind w:leftChars="0"/>
    </w:pPr>
    <w:rPr>
      <w:rFonts w:ascii="Times New Roman" w:hAnsi="Times New Roman" w:eastAsia="宋体" w:cs="Times New Roman"/>
      <w:sz w:val="20"/>
      <w:szCs w:val="20"/>
    </w:rPr>
  </w:style>
  <w:style w:type="paragraph" w:customStyle="1" w:styleId="140">
    <w:name w:val="WPSOffice手动目录 2"/>
    <w:uiPriority w:val="0"/>
    <w:pPr>
      <w:ind w:leftChars="200"/>
    </w:pPr>
    <w:rPr>
      <w:rFonts w:ascii="Times New Roman" w:hAnsi="Times New Roman" w:eastAsia="宋体" w:cs="Times New Roman"/>
      <w:sz w:val="20"/>
      <w:szCs w:val="20"/>
    </w:rPr>
  </w:style>
  <w:style w:type="paragraph" w:customStyle="1" w:styleId="141">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6.jpeg"/><Relationship Id="rId50" Type="http://schemas.openxmlformats.org/officeDocument/2006/relationships/image" Target="media/image35.jpeg"/><Relationship Id="rId5" Type="http://schemas.openxmlformats.org/officeDocument/2006/relationships/footer" Target="footer1.xml"/><Relationship Id="rId49" Type="http://schemas.openxmlformats.org/officeDocument/2006/relationships/image" Target="media/image34.jpeg"/><Relationship Id="rId48" Type="http://schemas.openxmlformats.org/officeDocument/2006/relationships/image" Target="media/image33.png"/><Relationship Id="rId47" Type="http://schemas.openxmlformats.org/officeDocument/2006/relationships/image" Target="media/image32.jpe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jpeg"/><Relationship Id="rId42" Type="http://schemas.openxmlformats.org/officeDocument/2006/relationships/image" Target="media/image27.png"/><Relationship Id="rId41" Type="http://schemas.openxmlformats.org/officeDocument/2006/relationships/image" Target="media/image26.emf"/><Relationship Id="rId40" Type="http://schemas.openxmlformats.org/officeDocument/2006/relationships/image" Target="media/image25.png"/><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oleObject" Target="embeddings/oleObject1.bin"/><Relationship Id="rId27" Type="http://schemas.openxmlformats.org/officeDocument/2006/relationships/image" Target="media/image13.jpeg"/><Relationship Id="rId26" Type="http://schemas.openxmlformats.org/officeDocument/2006/relationships/image" Target="media/image12.pn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639914-7F6A-44A7-8263-CB2AFE0CC476}">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33</Pages>
  <Words>6301</Words>
  <Characters>32524</Characters>
  <Lines>289</Lines>
  <Paragraphs>81</Paragraphs>
  <TotalTime>3</TotalTime>
  <ScaleCrop>false</ScaleCrop>
  <LinksUpToDate>false</LinksUpToDate>
  <CharactersWithSpaces>38494</CharactersWithSpaces>
  <Application>WPS Office_12.1.0.16309_F1E327BC-269C-435d-A152-05C5408002CA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2019-05-23T09:03:00Z</dcterms:created>
  <dc:creator>Administrator</dc:creator>
  <cp:lastModifiedBy>李本庆</cp:lastModifiedBy>
  <cp:lastPrinted>2020-05-21T13:53:00Z</cp:lastPrinted>
  <dcterms:modified xsi:type="dcterms:W3CDTF">2024-02-02T02:52:50Z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2052-12.1.0.16309</vt:lpwstr>
  </property>
  <property fmtid="{D5CDD505-2E9C-101B-9397-08002B2CF9AE}" pid="3" name="ICV">
    <vt:lpwstr>EA813A07DF244CC58E0DF3F07B1B7774_13</vt:lpwstr>
  </property>
</Properties>
</file>